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-Gitter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97"/>
        <w:gridCol w:w="5341"/>
        <w:gridCol w:w="2693"/>
      </w:tblGrid>
      <w:tr w:rsidR="001C036B" w:rsidRPr="00AE49F7" w14:paraId="435D9E72" w14:textId="77777777" w:rsidTr="00F22967">
        <w:tc>
          <w:tcPr>
            <w:tcW w:w="7338" w:type="dxa"/>
            <w:gridSpan w:val="2"/>
          </w:tcPr>
          <w:bookmarkStart w:id="0" w:name="_GoBack"/>
          <w:bookmarkEnd w:id="0"/>
          <w:p w14:paraId="2911C8D8" w14:textId="77777777" w:rsidR="001C036B" w:rsidRPr="0076496B" w:rsidRDefault="00A41AC3" w:rsidP="00634334">
            <w:pPr>
              <w:rPr>
                <w:rFonts w:ascii="Arial" w:hAnsi="Arial" w:cs="Arial"/>
                <w:b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32"/>
                  <w:szCs w:val="32"/>
                </w:rPr>
                <w:alias w:val="Overskrift"/>
                <w:tag w:val="idOverskrift1"/>
                <w:id w:val="2141457334"/>
                <w:placeholder>
                  <w:docPart w:val="12EAA7CEF522499DB2EB127E40F6B8B8"/>
                </w:placeholder>
                <w:text/>
              </w:sdtPr>
              <w:sdtEndPr/>
              <w:sdtContent>
                <w:r w:rsidR="0076496B" w:rsidRPr="0076496B">
                  <w:rPr>
                    <w:rFonts w:ascii="Arial" w:hAnsi="Arial" w:cs="Arial"/>
                    <w:b/>
                    <w:sz w:val="32"/>
                    <w:szCs w:val="32"/>
                  </w:rPr>
                  <w:t>Dagsorden</w:t>
                </w:r>
              </w:sdtContent>
            </w:sdt>
            <w:r w:rsidR="0076496B" w:rsidRPr="00C2599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1C036B" w:rsidRPr="00C2599D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2693" w:type="dxa"/>
            <w:vMerge w:val="restart"/>
          </w:tcPr>
          <w:p w14:paraId="2A52CD5A" w14:textId="77777777" w:rsidR="001C036B" w:rsidRPr="00AE49F7" w:rsidRDefault="001C036B" w:rsidP="00AE49F7">
            <w:pPr>
              <w:pStyle w:val="Fasteoplysninger"/>
              <w:spacing w:line="180" w:lineRule="atLeast"/>
              <w:rPr>
                <w:rFonts w:cs="Arial"/>
                <w:b/>
                <w:noProof/>
                <w:spacing w:val="10"/>
                <w:szCs w:val="18"/>
                <w:lang w:eastAsia="en-US"/>
              </w:rPr>
            </w:pPr>
            <w:r w:rsidRPr="00AE49F7">
              <w:rPr>
                <w:rFonts w:cs="Arial"/>
                <w:b/>
                <w:noProof/>
                <w:spacing w:val="10"/>
                <w:szCs w:val="18"/>
                <w:lang w:eastAsia="en-US"/>
              </w:rPr>
              <w:t xml:space="preserve">Kontaktperson </w:t>
            </w:r>
          </w:p>
          <w:p w14:paraId="459CC917" w14:textId="77777777" w:rsidR="00D21DBA" w:rsidRPr="00A41AC3" w:rsidRDefault="00634334" w:rsidP="00AE49F7">
            <w:pPr>
              <w:pStyle w:val="Fasteoplysninger"/>
              <w:spacing w:line="180" w:lineRule="atLeast"/>
              <w:rPr>
                <w:rFonts w:cs="Arial"/>
                <w:noProof/>
                <w:spacing w:val="10"/>
                <w:szCs w:val="18"/>
                <w:lang w:val="en-US" w:eastAsia="en-US"/>
              </w:rPr>
            </w:pPr>
            <w:r>
              <w:rPr>
                <w:rFonts w:cs="Arial"/>
                <w:noProof/>
                <w:spacing w:val="10"/>
                <w:szCs w:val="18"/>
                <w:lang w:eastAsia="en-US"/>
              </w:rPr>
              <w:fldChar w:fldCharType="begin"/>
            </w:r>
            <w:r w:rsidRPr="00A41AC3">
              <w:rPr>
                <w:rFonts w:cs="Arial"/>
                <w:noProof/>
                <w:spacing w:val="10"/>
                <w:szCs w:val="18"/>
                <w:lang w:val="en-US" w:eastAsia="en-US"/>
              </w:rPr>
              <w:instrText xml:space="preserve"> DOCPROPERTY  DN_D_AnsvaligFornavn  \* MERGEFORMAT </w:instrText>
            </w:r>
            <w:r>
              <w:rPr>
                <w:rFonts w:cs="Arial"/>
                <w:noProof/>
                <w:spacing w:val="10"/>
                <w:szCs w:val="18"/>
                <w:lang w:eastAsia="en-US"/>
              </w:rPr>
              <w:fldChar w:fldCharType="separate"/>
            </w:r>
            <w:r w:rsidRPr="00A41AC3">
              <w:rPr>
                <w:rFonts w:cs="Arial"/>
                <w:noProof/>
                <w:spacing w:val="10"/>
                <w:szCs w:val="18"/>
                <w:lang w:val="en-US" w:eastAsia="en-US"/>
              </w:rPr>
              <w:t>Christina</w:t>
            </w:r>
            <w:r>
              <w:rPr>
                <w:rFonts w:cs="Arial"/>
                <w:noProof/>
                <w:spacing w:val="10"/>
                <w:szCs w:val="18"/>
                <w:lang w:eastAsia="en-US"/>
              </w:rPr>
              <w:fldChar w:fldCharType="end"/>
            </w:r>
            <w:r>
              <w:rPr>
                <w:rFonts w:cs="Arial"/>
                <w:noProof/>
                <w:spacing w:val="10"/>
                <w:szCs w:val="18"/>
                <w:lang w:eastAsia="en-US"/>
              </w:rPr>
              <w:fldChar w:fldCharType="begin"/>
            </w:r>
            <w:r w:rsidRPr="00A41AC3">
              <w:rPr>
                <w:rFonts w:cs="Arial"/>
                <w:noProof/>
                <w:spacing w:val="10"/>
                <w:szCs w:val="18"/>
                <w:lang w:val="en-US" w:eastAsia="en-US"/>
              </w:rPr>
              <w:instrText xml:space="preserve"> DOCPROPERTY  DN_D_AnsvarligEfternavn  \* MERGEFORMAT </w:instrText>
            </w:r>
            <w:r>
              <w:rPr>
                <w:rFonts w:cs="Arial"/>
                <w:noProof/>
                <w:spacing w:val="10"/>
                <w:szCs w:val="18"/>
                <w:lang w:eastAsia="en-US"/>
              </w:rPr>
              <w:fldChar w:fldCharType="separate"/>
            </w:r>
            <w:r w:rsidRPr="00A41AC3">
              <w:rPr>
                <w:rFonts w:cs="Arial"/>
                <w:noProof/>
                <w:spacing w:val="10"/>
                <w:szCs w:val="18"/>
                <w:lang w:val="en-US" w:eastAsia="en-US"/>
              </w:rPr>
              <w:t>Schou Kofod</w:t>
            </w:r>
            <w:r>
              <w:rPr>
                <w:rFonts w:cs="Arial"/>
                <w:noProof/>
                <w:spacing w:val="10"/>
                <w:szCs w:val="18"/>
                <w:lang w:eastAsia="en-US"/>
              </w:rPr>
              <w:fldChar w:fldCharType="end"/>
            </w:r>
          </w:p>
          <w:p w14:paraId="2ADB5791" w14:textId="77777777" w:rsidR="001C036B" w:rsidRPr="00A41AC3" w:rsidRDefault="00634334" w:rsidP="00AE49F7">
            <w:pPr>
              <w:pStyle w:val="Fasteoplysninger"/>
              <w:spacing w:line="180" w:lineRule="atLeast"/>
              <w:rPr>
                <w:rFonts w:cs="Arial"/>
                <w:noProof/>
                <w:spacing w:val="10"/>
                <w:szCs w:val="18"/>
                <w:lang w:val="en-US" w:eastAsia="en-US"/>
              </w:rPr>
            </w:pPr>
            <w:r>
              <w:rPr>
                <w:rFonts w:cs="Arial"/>
                <w:noProof/>
                <w:spacing w:val="10"/>
                <w:szCs w:val="18"/>
                <w:lang w:eastAsia="en-US"/>
              </w:rPr>
              <w:fldChar w:fldCharType="begin"/>
            </w:r>
            <w:r w:rsidRPr="00A41AC3">
              <w:rPr>
                <w:rFonts w:cs="Arial"/>
                <w:noProof/>
                <w:spacing w:val="10"/>
                <w:szCs w:val="18"/>
                <w:lang w:val="en-US" w:eastAsia="en-US"/>
              </w:rPr>
              <w:instrText xml:space="preserve"> DOCPROPERTY  DN_D_AnsvarligAfdeling  \* MERGEFORMAT </w:instrText>
            </w:r>
            <w:r>
              <w:rPr>
                <w:rFonts w:cs="Arial"/>
                <w:noProof/>
                <w:spacing w:val="10"/>
                <w:szCs w:val="18"/>
                <w:lang w:eastAsia="en-US"/>
              </w:rPr>
              <w:fldChar w:fldCharType="separate"/>
            </w:r>
            <w:r w:rsidRPr="00A41AC3">
              <w:rPr>
                <w:rFonts w:cs="Arial"/>
                <w:noProof/>
                <w:spacing w:val="10"/>
                <w:szCs w:val="18"/>
                <w:lang w:val="en-US" w:eastAsia="en-US"/>
              </w:rPr>
              <w:t>Afdeling 33</w:t>
            </w:r>
            <w:r>
              <w:rPr>
                <w:rFonts w:cs="Arial"/>
                <w:noProof/>
                <w:spacing w:val="10"/>
                <w:szCs w:val="18"/>
                <w:lang w:eastAsia="en-US"/>
              </w:rPr>
              <w:fldChar w:fldCharType="end"/>
            </w:r>
          </w:p>
          <w:p w14:paraId="3BBB11D8" w14:textId="77777777" w:rsidR="001C036B" w:rsidRPr="00A41AC3" w:rsidRDefault="001C036B" w:rsidP="00AE49F7">
            <w:pPr>
              <w:pStyle w:val="Fasteoplysninger"/>
              <w:spacing w:line="180" w:lineRule="atLeast"/>
              <w:rPr>
                <w:rFonts w:cs="Arial"/>
                <w:noProof/>
                <w:spacing w:val="10"/>
                <w:szCs w:val="18"/>
                <w:lang w:val="en-US" w:eastAsia="en-US"/>
              </w:rPr>
            </w:pPr>
            <w:r w:rsidRPr="00A41AC3">
              <w:rPr>
                <w:rFonts w:cs="Arial"/>
                <w:noProof/>
                <w:spacing w:val="10"/>
                <w:szCs w:val="18"/>
                <w:lang w:val="en-US" w:eastAsia="en-US"/>
              </w:rPr>
              <w:t xml:space="preserve">E-mail: </w:t>
            </w:r>
            <w:r w:rsidR="00634334">
              <w:rPr>
                <w:rFonts w:cs="Arial"/>
                <w:noProof/>
                <w:spacing w:val="10"/>
                <w:szCs w:val="18"/>
                <w:lang w:val="en-US" w:eastAsia="en-US"/>
              </w:rPr>
              <w:fldChar w:fldCharType="begin"/>
            </w:r>
            <w:r w:rsidR="00634334" w:rsidRPr="00A41AC3">
              <w:rPr>
                <w:rFonts w:cs="Arial"/>
                <w:noProof/>
                <w:spacing w:val="10"/>
                <w:szCs w:val="18"/>
                <w:lang w:val="en-US" w:eastAsia="en-US"/>
              </w:rPr>
              <w:instrText xml:space="preserve"> DOCPROPERTY  DN_D_AnsvarligEmail  \* MERGEFORMAT </w:instrText>
            </w:r>
            <w:r w:rsidR="00634334">
              <w:rPr>
                <w:rFonts w:cs="Arial"/>
                <w:noProof/>
                <w:spacing w:val="10"/>
                <w:szCs w:val="18"/>
                <w:lang w:val="en-US" w:eastAsia="en-US"/>
              </w:rPr>
              <w:fldChar w:fldCharType="separate"/>
            </w:r>
            <w:r w:rsidRPr="00A41AC3">
              <w:rPr>
                <w:rFonts w:cs="Arial"/>
                <w:noProof/>
                <w:spacing w:val="10"/>
                <w:szCs w:val="18"/>
                <w:lang w:val="en-US" w:eastAsia="en-US"/>
              </w:rPr>
              <w:t>csc.aab33@aab.dk</w:t>
            </w:r>
            <w:r w:rsidR="00634334">
              <w:rPr>
                <w:rFonts w:cs="Arial"/>
                <w:noProof/>
                <w:spacing w:val="10"/>
                <w:szCs w:val="18"/>
                <w:lang w:val="en-US" w:eastAsia="en-US"/>
              </w:rPr>
              <w:fldChar w:fldCharType="end"/>
            </w:r>
          </w:p>
          <w:p w14:paraId="12A85FD7" w14:textId="77777777" w:rsidR="00F350DD" w:rsidRPr="00A41AC3" w:rsidRDefault="00F350DD" w:rsidP="00AE49F7">
            <w:pPr>
              <w:pStyle w:val="Fasteoplysninger"/>
              <w:spacing w:line="180" w:lineRule="atLeast"/>
              <w:rPr>
                <w:rFonts w:cs="Arial"/>
                <w:noProof/>
                <w:spacing w:val="10"/>
                <w:szCs w:val="18"/>
                <w:lang w:val="en-US" w:eastAsia="en-US"/>
              </w:rPr>
            </w:pPr>
          </w:p>
          <w:p w14:paraId="607182CF" w14:textId="77777777" w:rsidR="001C036B" w:rsidRDefault="007564BB" w:rsidP="00AE49F7">
            <w:pPr>
              <w:pStyle w:val="Fasteoplysninger"/>
              <w:spacing w:line="180" w:lineRule="atLeast"/>
              <w:rPr>
                <w:rFonts w:cs="Arial"/>
                <w:noProof/>
                <w:spacing w:val="10"/>
                <w:szCs w:val="18"/>
                <w:lang w:eastAsia="en-US"/>
              </w:rPr>
            </w:pPr>
            <w:r w:rsidRPr="007564BB">
              <w:rPr>
                <w:rFonts w:cs="Arial"/>
                <w:noProof/>
                <w:spacing w:val="10"/>
                <w:szCs w:val="18"/>
                <w:lang w:eastAsia="en-US"/>
              </w:rPr>
              <w:t>Sagsnummer:</w:t>
            </w:r>
            <w:r w:rsidR="00F90505">
              <w:rPr>
                <w:rFonts w:cs="Arial"/>
                <w:noProof/>
                <w:spacing w:val="10"/>
                <w:szCs w:val="18"/>
                <w:lang w:eastAsia="en-US"/>
              </w:rPr>
              <w:br/>
            </w:r>
            <w:r>
              <w:rPr>
                <w:rFonts w:cs="Arial"/>
                <w:b/>
                <w:noProof/>
                <w:spacing w:val="10"/>
                <w:szCs w:val="18"/>
                <w:lang w:eastAsia="en-US"/>
              </w:rPr>
              <w:t xml:space="preserve"> </w:t>
            </w:r>
            <w:r w:rsidRPr="007564BB">
              <w:rPr>
                <w:rFonts w:cs="Arial"/>
                <w:noProof/>
                <w:spacing w:val="10"/>
                <w:szCs w:val="18"/>
                <w:lang w:eastAsia="en-US"/>
              </w:rPr>
              <w:fldChar w:fldCharType="begin"/>
            </w:r>
            <w:r w:rsidRPr="007564BB">
              <w:rPr>
                <w:rFonts w:cs="Arial"/>
                <w:noProof/>
                <w:spacing w:val="10"/>
                <w:szCs w:val="18"/>
                <w:lang w:eastAsia="en-US"/>
              </w:rPr>
              <w:instrText xml:space="preserve"> DOCPROPERTY  DN_S_Sagsnummer  \* MERGEFORMAT </w:instrText>
            </w:r>
            <w:r w:rsidRPr="007564BB">
              <w:rPr>
                <w:rFonts w:cs="Arial"/>
                <w:noProof/>
                <w:spacing w:val="10"/>
                <w:szCs w:val="18"/>
                <w:lang w:eastAsia="en-US"/>
              </w:rPr>
              <w:fldChar w:fldCharType="separate"/>
            </w:r>
            <w:r>
              <w:rPr>
                <w:rFonts w:cs="Arial"/>
                <w:noProof/>
                <w:spacing w:val="10"/>
                <w:szCs w:val="18"/>
                <w:lang w:eastAsia="en-US"/>
              </w:rPr>
              <w:t>33</w:t>
            </w:r>
            <w:r w:rsidRPr="007564BB">
              <w:rPr>
                <w:rFonts w:cs="Arial"/>
                <w:noProof/>
                <w:spacing w:val="10"/>
                <w:szCs w:val="18"/>
                <w:lang w:eastAsia="en-US"/>
              </w:rPr>
              <w:fldChar w:fldCharType="end"/>
            </w:r>
          </w:p>
          <w:p w14:paraId="7DB438E1" w14:textId="77777777" w:rsidR="00F350DD" w:rsidRPr="007564BB" w:rsidRDefault="00F350DD" w:rsidP="00AE49F7">
            <w:pPr>
              <w:pStyle w:val="Fasteoplysninger"/>
              <w:spacing w:line="180" w:lineRule="atLeast"/>
              <w:rPr>
                <w:rFonts w:cs="Arial"/>
                <w:noProof/>
                <w:spacing w:val="10"/>
                <w:szCs w:val="18"/>
                <w:lang w:eastAsia="en-US"/>
              </w:rPr>
            </w:pPr>
          </w:p>
          <w:p w14:paraId="05F70F58" w14:textId="77777777" w:rsidR="007564BB" w:rsidRDefault="007564BB" w:rsidP="00AE49F7">
            <w:pPr>
              <w:pStyle w:val="Fasteoplysninger"/>
              <w:spacing w:line="180" w:lineRule="atLeast"/>
              <w:rPr>
                <w:rFonts w:cs="Arial"/>
                <w:noProof/>
                <w:spacing w:val="10"/>
                <w:szCs w:val="18"/>
                <w:lang w:eastAsia="en-US"/>
              </w:rPr>
            </w:pPr>
            <w:r>
              <w:rPr>
                <w:rFonts w:cs="Arial"/>
                <w:noProof/>
                <w:spacing w:val="10"/>
                <w:szCs w:val="18"/>
                <w:lang w:eastAsia="en-US"/>
              </w:rPr>
              <w:t>Dokume</w:t>
            </w:r>
            <w:r w:rsidR="00F90505">
              <w:rPr>
                <w:rFonts w:cs="Arial"/>
                <w:noProof/>
                <w:spacing w:val="10"/>
                <w:szCs w:val="18"/>
                <w:lang w:eastAsia="en-US"/>
              </w:rPr>
              <w:t>n</w:t>
            </w:r>
            <w:r>
              <w:rPr>
                <w:rFonts w:cs="Arial"/>
                <w:noProof/>
                <w:spacing w:val="10"/>
                <w:szCs w:val="18"/>
                <w:lang w:eastAsia="en-US"/>
              </w:rPr>
              <w:t>tnummer:</w:t>
            </w:r>
            <w:r w:rsidR="00F90505">
              <w:rPr>
                <w:rFonts w:cs="Arial"/>
                <w:noProof/>
                <w:spacing w:val="10"/>
                <w:szCs w:val="18"/>
                <w:lang w:eastAsia="en-US"/>
              </w:rPr>
              <w:br/>
            </w:r>
            <w:r>
              <w:rPr>
                <w:rFonts w:cs="Arial"/>
                <w:noProof/>
                <w:spacing w:val="10"/>
                <w:szCs w:val="18"/>
                <w:lang w:eastAsia="en-US"/>
              </w:rPr>
              <w:fldChar w:fldCharType="begin"/>
            </w:r>
            <w:r>
              <w:rPr>
                <w:rFonts w:cs="Arial"/>
                <w:noProof/>
                <w:spacing w:val="10"/>
                <w:szCs w:val="18"/>
                <w:lang w:eastAsia="en-US"/>
              </w:rPr>
              <w:instrText xml:space="preserve"> DOCPROPERTY  DN_D_DokumentNummer  \* MERGEFORMAT </w:instrText>
            </w:r>
            <w:r>
              <w:rPr>
                <w:rFonts w:cs="Arial"/>
                <w:noProof/>
                <w:spacing w:val="10"/>
                <w:szCs w:val="18"/>
                <w:lang w:eastAsia="en-US"/>
              </w:rPr>
              <w:fldChar w:fldCharType="separate"/>
            </w:r>
            <w:r>
              <w:rPr>
                <w:rFonts w:cs="Arial"/>
                <w:noProof/>
                <w:spacing w:val="10"/>
                <w:szCs w:val="18"/>
                <w:lang w:eastAsia="en-US"/>
              </w:rPr>
              <w:t>D2022-065072</w:t>
            </w:r>
            <w:r>
              <w:rPr>
                <w:rFonts w:cs="Arial"/>
                <w:noProof/>
                <w:spacing w:val="10"/>
                <w:szCs w:val="18"/>
                <w:lang w:eastAsia="en-US"/>
              </w:rPr>
              <w:fldChar w:fldCharType="end"/>
            </w:r>
          </w:p>
          <w:p w14:paraId="72146354" w14:textId="77777777" w:rsidR="007564BB" w:rsidRPr="00634334" w:rsidRDefault="007564BB" w:rsidP="00AE49F7">
            <w:pPr>
              <w:pStyle w:val="Fasteoplysninger"/>
              <w:spacing w:line="180" w:lineRule="atLeast"/>
              <w:rPr>
                <w:rFonts w:cs="Arial"/>
                <w:noProof/>
                <w:spacing w:val="10"/>
                <w:szCs w:val="18"/>
                <w:lang w:eastAsia="en-US"/>
              </w:rPr>
            </w:pPr>
          </w:p>
          <w:p w14:paraId="13338ED8" w14:textId="77777777" w:rsidR="001C036B" w:rsidRPr="00AE49F7" w:rsidRDefault="001C036B" w:rsidP="00AE49F7">
            <w:pPr>
              <w:pStyle w:val="Template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E49F7">
              <w:rPr>
                <w:rFonts w:ascii="Arial" w:hAnsi="Arial" w:cs="Arial"/>
                <w:b/>
                <w:bCs/>
                <w:sz w:val="18"/>
                <w:szCs w:val="18"/>
              </w:rPr>
              <w:t>Dato</w:t>
            </w:r>
          </w:p>
          <w:p w14:paraId="3BFBBBBA" w14:textId="77777777" w:rsidR="001C036B" w:rsidRPr="00AE49F7" w:rsidRDefault="00634334" w:rsidP="00AE49F7">
            <w:pPr>
              <w:spacing w:line="180" w:lineRule="atLeast"/>
              <w:jc w:val="right"/>
              <w:rPr>
                <w:rFonts w:cs="Arial"/>
                <w:noProof/>
                <w:spacing w:val="10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DOCPROPERTY  DN_D_DagsordenDato  \* MERGEFORMAT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7. april 2022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</w:tr>
      <w:tr w:rsidR="001C036B" w:rsidRPr="00AE49F7" w14:paraId="1192F609" w14:textId="77777777" w:rsidTr="00F22967">
        <w:tc>
          <w:tcPr>
            <w:tcW w:w="1997" w:type="dxa"/>
          </w:tcPr>
          <w:p w14:paraId="79944703" w14:textId="77777777" w:rsidR="001C036B" w:rsidRDefault="001C036B" w:rsidP="00D21DBA">
            <w:pPr>
              <w:rPr>
                <w:rFonts w:ascii="Arial" w:hAnsi="Arial" w:cs="Arial"/>
                <w:sz w:val="22"/>
                <w:szCs w:val="22"/>
              </w:rPr>
            </w:pPr>
            <w:r w:rsidRPr="00DD2666">
              <w:rPr>
                <w:rFonts w:ascii="Arial" w:hAnsi="Arial" w:cs="Arial"/>
                <w:sz w:val="22"/>
                <w:szCs w:val="22"/>
              </w:rPr>
              <w:t>Mødedato:</w:t>
            </w:r>
          </w:p>
          <w:p w14:paraId="487548DB" w14:textId="77777777" w:rsidR="001C036B" w:rsidRPr="00093FBC" w:rsidRDefault="001C036B">
            <w:pPr>
              <w:rPr>
                <w:rStyle w:val="Pladsholdertekst"/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41" w:type="dxa"/>
          </w:tcPr>
          <w:p w14:paraId="5678E2AF" w14:textId="77777777" w:rsidR="001C036B" w:rsidRPr="00C327F3" w:rsidRDefault="00634334" w:rsidP="00FF3F7D">
            <w:pPr>
              <w:pStyle w:val="Template-NavnMellemnavn"/>
              <w:tabs>
                <w:tab w:val="left" w:pos="5212"/>
              </w:tabs>
              <w:spacing w:line="280" w:lineRule="atLeast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instrText xml:space="preserve"> DOCPROPERTY  DN_D_Mødedato  \* MERGEFORMAT </w:instrText>
            </w:r>
            <w:r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7. april 2022</w:t>
            </w:r>
            <w:r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Tidspunkt: </w:t>
            </w:r>
            <w:r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instrText xml:space="preserve"> DOCPROPERTY  DN_D_Tidspunkt  \* MERGEFORMAT </w:instrText>
            </w:r>
            <w:r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17:00-19:00</w:t>
            </w:r>
            <w:r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fldChar w:fldCharType="end"/>
            </w:r>
            <w:r w:rsidR="00F070E6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 w:val="0"/>
                  <w:color w:val="000000" w:themeColor="text1"/>
                  <w:sz w:val="22"/>
                  <w:szCs w:val="22"/>
                </w:rPr>
                <w:alias w:val="Møde tekst"/>
                <w:tag w:val="idModeTekst"/>
                <w:id w:val="-643663178"/>
                <w:placeholder>
                  <w:docPart w:val="3D7732150B1A4D56ACEE9FAEC19B3B3E"/>
                </w:placeholder>
                <w:showingPlcHdr/>
              </w:sdtPr>
              <w:sdtEndPr/>
              <w:sdtContent>
                <w:r w:rsidR="00F070E6">
                  <w:rPr>
                    <w:rFonts w:ascii="Arial" w:hAnsi="Arial" w:cs="Arial"/>
                    <w:b w:val="0"/>
                    <w:color w:val="000000" w:themeColor="text1"/>
                    <w:sz w:val="22"/>
                    <w:szCs w:val="22"/>
                  </w:rPr>
                  <w:t xml:space="preserve"> </w:t>
                </w:r>
              </w:sdtContent>
            </w:sdt>
          </w:p>
          <w:p w14:paraId="769D2757" w14:textId="77777777" w:rsidR="001C036B" w:rsidRPr="00093FBC" w:rsidRDefault="001C036B" w:rsidP="00FF3F7D">
            <w:pPr>
              <w:pStyle w:val="Template-NavnMellemnavn"/>
              <w:tabs>
                <w:tab w:val="left" w:pos="5212"/>
              </w:tabs>
              <w:spacing w:line="28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  <w:vMerge/>
          </w:tcPr>
          <w:p w14:paraId="05FB37A9" w14:textId="77777777" w:rsidR="001C036B" w:rsidRPr="00AE49F7" w:rsidRDefault="001C036B" w:rsidP="00AE49F7">
            <w:pPr>
              <w:pStyle w:val="Fasteoplysninger"/>
              <w:spacing w:line="180" w:lineRule="atLeast"/>
              <w:rPr>
                <w:rFonts w:cs="Arial"/>
                <w:noProof/>
                <w:spacing w:val="10"/>
                <w:szCs w:val="18"/>
                <w:lang w:eastAsia="en-US"/>
              </w:rPr>
            </w:pPr>
          </w:p>
        </w:tc>
      </w:tr>
      <w:tr w:rsidR="001C036B" w:rsidRPr="00AE49F7" w14:paraId="1B34A275" w14:textId="77777777" w:rsidTr="00F22967">
        <w:tc>
          <w:tcPr>
            <w:tcW w:w="1997" w:type="dxa"/>
          </w:tcPr>
          <w:p w14:paraId="4DF56E1E" w14:textId="77777777" w:rsidR="001C036B" w:rsidRPr="00DD2666" w:rsidRDefault="00FF3F7D" w:rsidP="00C84BF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Mødested:</w:t>
            </w:r>
            <w:r w:rsidR="00C84BFB" w:rsidRPr="00DD266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5341" w:type="dxa"/>
          </w:tcPr>
          <w:p w14:paraId="5B8E4D3D" w14:textId="77777777" w:rsidR="001C036B" w:rsidRPr="00DD2666" w:rsidRDefault="00634334" w:rsidP="00634334">
            <w:pPr>
              <w:pStyle w:val="Template-NavnMellemnavn"/>
              <w:tabs>
                <w:tab w:val="right" w:pos="7262"/>
              </w:tabs>
              <w:spacing w:line="280" w:lineRule="atLeast"/>
              <w:rPr>
                <w:rStyle w:val="Pladsholdertekst"/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 w:val="0"/>
                <w:sz w:val="22"/>
                <w:szCs w:val="22"/>
              </w:rPr>
              <w:instrText xml:space="preserve"> DOCPROPERTY  DN_D_Mødested  \* MERGEFORMAT </w:instrTex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>Ejendomkontoret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vMerge/>
          </w:tcPr>
          <w:p w14:paraId="7D35FCEA" w14:textId="77777777" w:rsidR="001C036B" w:rsidRPr="00AE49F7" w:rsidRDefault="001C036B" w:rsidP="00AE49F7">
            <w:pPr>
              <w:pStyle w:val="Fasteoplysninger"/>
              <w:spacing w:line="180" w:lineRule="atLeast"/>
              <w:rPr>
                <w:rFonts w:cs="Arial"/>
                <w:noProof/>
                <w:spacing w:val="10"/>
                <w:szCs w:val="18"/>
                <w:lang w:eastAsia="en-US"/>
              </w:rPr>
            </w:pPr>
          </w:p>
        </w:tc>
      </w:tr>
      <w:tr w:rsidR="00F22967" w:rsidRPr="00AE49F7" w14:paraId="38D3103D" w14:textId="77777777" w:rsidTr="00F22967">
        <w:tc>
          <w:tcPr>
            <w:tcW w:w="1997" w:type="dxa"/>
          </w:tcPr>
          <w:p w14:paraId="4D492950" w14:textId="77777777" w:rsidR="00F22967" w:rsidRDefault="00F22967" w:rsidP="0063433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AC2AE7E" w14:textId="77777777" w:rsidR="00F22967" w:rsidRPr="00DD2666" w:rsidRDefault="00F22967" w:rsidP="0063433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Næste møde: </w:t>
            </w:r>
          </w:p>
        </w:tc>
        <w:tc>
          <w:tcPr>
            <w:tcW w:w="5341" w:type="dxa"/>
          </w:tcPr>
          <w:p w14:paraId="69ACD5BD" w14:textId="77777777" w:rsidR="00F22967" w:rsidRPr="00F22967" w:rsidRDefault="00F22967" w:rsidP="00F22967">
            <w:pPr>
              <w:rPr>
                <w:rFonts w:ascii="Arial" w:hAnsi="Arial" w:cs="Arial"/>
                <w:sz w:val="22"/>
                <w:szCs w:val="22"/>
              </w:rPr>
            </w:pPr>
          </w:p>
          <w:p w14:paraId="269095D1" w14:textId="77777777" w:rsidR="00F22967" w:rsidRPr="00F22967" w:rsidRDefault="00F22967" w:rsidP="00F22967">
            <w:pPr>
              <w:rPr>
                <w:rFonts w:ascii="Arial" w:hAnsi="Arial" w:cs="Arial"/>
                <w:sz w:val="22"/>
                <w:szCs w:val="22"/>
              </w:rPr>
            </w:pPr>
            <w:r w:rsidRPr="00F22967"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Pr="00F22967">
              <w:rPr>
                <w:rFonts w:ascii="Arial" w:hAnsi="Arial" w:cs="Arial"/>
                <w:sz w:val="22"/>
                <w:szCs w:val="22"/>
              </w:rPr>
              <w:instrText xml:space="preserve"> DOCPROPERTY  DN_D_NaesteMødeDato  \* MERGEFORMAT </w:instrText>
            </w:r>
            <w:r w:rsidRPr="00F2296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t>3. maj 2022</w:t>
            </w:r>
            <w:r w:rsidRPr="00F22967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vMerge/>
          </w:tcPr>
          <w:p w14:paraId="13D04AD2" w14:textId="77777777" w:rsidR="00F22967" w:rsidRPr="00AE49F7" w:rsidRDefault="00F22967" w:rsidP="00AE49F7">
            <w:pPr>
              <w:pStyle w:val="Fasteoplysninger"/>
              <w:spacing w:line="180" w:lineRule="atLeast"/>
              <w:rPr>
                <w:rFonts w:cs="Arial"/>
                <w:noProof/>
                <w:spacing w:val="10"/>
                <w:szCs w:val="18"/>
                <w:lang w:eastAsia="en-US"/>
              </w:rPr>
            </w:pPr>
          </w:p>
        </w:tc>
      </w:tr>
      <w:tr w:rsidR="00F22967" w14:paraId="44682AE4" w14:textId="77777777" w:rsidTr="00F22967">
        <w:tc>
          <w:tcPr>
            <w:tcW w:w="1997" w:type="dxa"/>
          </w:tcPr>
          <w:p w14:paraId="1422C59C" w14:textId="77777777" w:rsidR="00F22967" w:rsidRDefault="00F229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41" w:type="dxa"/>
          </w:tcPr>
          <w:p w14:paraId="1503B629" w14:textId="77777777" w:rsidR="00F22967" w:rsidRPr="00DD2666" w:rsidRDefault="00F22967" w:rsidP="00FF3F7D">
            <w:pPr>
              <w:pStyle w:val="Template-NavnMellemnavn"/>
              <w:tabs>
                <w:tab w:val="right" w:pos="7262"/>
              </w:tabs>
              <w:spacing w:line="280" w:lineRule="atLeast"/>
              <w:rPr>
                <w:rStyle w:val="Pladsholdertekst"/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  <w:vMerge/>
          </w:tcPr>
          <w:p w14:paraId="4A6FF71F" w14:textId="77777777" w:rsidR="00F22967" w:rsidRPr="0044404B" w:rsidRDefault="00F22967" w:rsidP="00620CA8">
            <w:pPr>
              <w:pStyle w:val="Template-NavnMellemnavn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B42435E" w14:textId="77777777" w:rsidR="00620CA8" w:rsidRPr="00D21DBA" w:rsidRDefault="00620CA8">
      <w:pPr>
        <w:rPr>
          <w:rFonts w:ascii="Arial" w:hAnsi="Arial" w:cs="Arial"/>
          <w:sz w:val="22"/>
          <w:szCs w:val="22"/>
        </w:rPr>
      </w:pPr>
    </w:p>
    <w:p w14:paraId="681F657B" w14:textId="77777777" w:rsidR="00620CA8" w:rsidRPr="00D21DBA" w:rsidRDefault="00620CA8">
      <w:pPr>
        <w:rPr>
          <w:rFonts w:ascii="Arial" w:hAnsi="Arial" w:cs="Arial"/>
          <w:sz w:val="22"/>
          <w:szCs w:val="22"/>
        </w:rPr>
      </w:pPr>
    </w:p>
    <w:p w14:paraId="17851519" w14:textId="77777777" w:rsidR="0076496B" w:rsidRPr="0076496B" w:rsidRDefault="0076496B" w:rsidP="00D71B28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76496B">
        <w:rPr>
          <w:rFonts w:ascii="Arial" w:hAnsi="Arial" w:cs="Arial"/>
          <w:sz w:val="28"/>
          <w:szCs w:val="28"/>
        </w:rPr>
        <w:fldChar w:fldCharType="begin"/>
      </w:r>
      <w:r w:rsidRPr="0076496B">
        <w:rPr>
          <w:rFonts w:ascii="Arial" w:hAnsi="Arial" w:cs="Arial"/>
          <w:sz w:val="28"/>
          <w:szCs w:val="28"/>
        </w:rPr>
        <w:instrText xml:space="preserve"> DOCPROPERTY  DN_D_DocumentTitle  \* MERGEFORMAT </w:instrText>
      </w:r>
      <w:r w:rsidRPr="0076496B">
        <w:rPr>
          <w:rFonts w:ascii="Arial" w:hAnsi="Arial" w:cs="Arial"/>
          <w:sz w:val="28"/>
          <w:szCs w:val="28"/>
        </w:rPr>
        <w:fldChar w:fldCharType="separate"/>
      </w:r>
      <w:r>
        <w:rPr>
          <w:rFonts w:ascii="Arial" w:hAnsi="Arial" w:cs="Arial"/>
          <w:sz w:val="28"/>
          <w:szCs w:val="28"/>
        </w:rPr>
        <w:t>Bestyrelsesmøde</w:t>
      </w:r>
      <w:r w:rsidRPr="0076496B">
        <w:rPr>
          <w:rFonts w:ascii="Arial" w:hAnsi="Arial" w:cs="Arial"/>
          <w:sz w:val="28"/>
          <w:szCs w:val="28"/>
        </w:rPr>
        <w:fldChar w:fldCharType="end"/>
      </w:r>
    </w:p>
    <w:p w14:paraId="67872BC2" w14:textId="77777777" w:rsidR="00D51849" w:rsidRDefault="00D51849" w:rsidP="00D71B28">
      <w:pPr>
        <w:spacing w:line="240" w:lineRule="auto"/>
        <w:rPr>
          <w:rFonts w:ascii="Arial" w:hAnsi="Arial" w:cs="Arial"/>
          <w:sz w:val="22"/>
          <w:szCs w:val="22"/>
        </w:rPr>
      </w:pPr>
    </w:p>
    <w:sdt>
      <w:sdtPr>
        <w:rPr>
          <w:rFonts w:ascii="Arial" w:hAnsi="Arial" w:cs="Arial"/>
          <w:sz w:val="22"/>
          <w:szCs w:val="22"/>
        </w:rPr>
        <w:alias w:val="Tekst"/>
        <w:tag w:val="idTekst1"/>
        <w:id w:val="-1479372975"/>
        <w:placeholder>
          <w:docPart w:val="16B2CD30BD1C4FC1A41E4D6C035BD838"/>
        </w:placeholder>
      </w:sdtPr>
      <w:sdtEndPr>
        <w:rPr>
          <w:rFonts w:ascii="Georgia" w:hAnsi="Georgia" w:cs="Times New Roman"/>
          <w:sz w:val="21"/>
          <w:szCs w:val="24"/>
        </w:rPr>
      </w:sdtEndPr>
      <w:sdtContent>
        <w:p w14:paraId="5FD5DBA8" w14:textId="3A8D4CBC" w:rsidR="00711417" w:rsidRDefault="00711417" w:rsidP="00C84BFB">
          <w:pPr>
            <w:pStyle w:val="Listeafsnit"/>
            <w:numPr>
              <w:ilvl w:val="0"/>
              <w:numId w:val="25"/>
            </w:numPr>
            <w:spacing w:line="240" w:lineRule="auto"/>
            <w:ind w:left="357" w:hanging="357"/>
            <w:rPr>
              <w:rFonts w:ascii="Arial" w:hAnsi="Arial" w:cs="Arial"/>
              <w:sz w:val="22"/>
              <w:szCs w:val="22"/>
            </w:rPr>
          </w:pPr>
          <w:r w:rsidRPr="00E9578A">
            <w:rPr>
              <w:rFonts w:ascii="Arial" w:hAnsi="Arial" w:cs="Arial"/>
              <w:sz w:val="22"/>
              <w:szCs w:val="22"/>
            </w:rPr>
            <w:t>Godkendelse af referat. Det udsættes pga. tekniske problemer</w:t>
          </w:r>
          <w:r w:rsidR="007473F8">
            <w:rPr>
              <w:rFonts w:ascii="Arial" w:hAnsi="Arial" w:cs="Arial"/>
              <w:sz w:val="22"/>
              <w:szCs w:val="22"/>
            </w:rPr>
            <w:t>.</w:t>
          </w:r>
        </w:p>
        <w:p w14:paraId="5DB8D021" w14:textId="77777777" w:rsidR="00116D1B" w:rsidRPr="00E9578A" w:rsidRDefault="00116D1B" w:rsidP="00116D1B">
          <w:pPr>
            <w:pStyle w:val="Listeafsnit"/>
            <w:spacing w:line="240" w:lineRule="auto"/>
            <w:ind w:left="357"/>
            <w:rPr>
              <w:rFonts w:ascii="Arial" w:hAnsi="Arial" w:cs="Arial"/>
              <w:sz w:val="22"/>
              <w:szCs w:val="22"/>
            </w:rPr>
          </w:pPr>
        </w:p>
        <w:p w14:paraId="025FA854" w14:textId="77777777" w:rsidR="00CE0662" w:rsidRDefault="00711417" w:rsidP="00C84BFB">
          <w:pPr>
            <w:pStyle w:val="Listeafsnit"/>
            <w:numPr>
              <w:ilvl w:val="0"/>
              <w:numId w:val="25"/>
            </w:numPr>
            <w:spacing w:line="240" w:lineRule="auto"/>
            <w:ind w:left="357" w:hanging="357"/>
            <w:rPr>
              <w:rFonts w:ascii="Arial" w:hAnsi="Arial" w:cs="Arial"/>
              <w:sz w:val="22"/>
              <w:szCs w:val="22"/>
            </w:rPr>
          </w:pPr>
          <w:r w:rsidRPr="00E9578A">
            <w:rPr>
              <w:rFonts w:ascii="Arial" w:hAnsi="Arial" w:cs="Arial"/>
              <w:sz w:val="22"/>
              <w:szCs w:val="22"/>
            </w:rPr>
            <w:t xml:space="preserve">Mødeleder, Hanne, </w:t>
          </w:r>
        </w:p>
        <w:p w14:paraId="61B1C60E" w14:textId="7DD8D491" w:rsidR="00711417" w:rsidRPr="00CE0662" w:rsidRDefault="00CE0662" w:rsidP="00CE0662">
          <w:pPr>
            <w:spacing w:line="240" w:lineRule="auto"/>
            <w:ind w:firstLine="357"/>
            <w:rPr>
              <w:rFonts w:ascii="Arial" w:hAnsi="Arial" w:cs="Arial"/>
              <w:sz w:val="22"/>
              <w:szCs w:val="22"/>
            </w:rPr>
          </w:pPr>
          <w:r w:rsidRPr="00CE0662">
            <w:rPr>
              <w:rFonts w:ascii="Arial" w:hAnsi="Arial" w:cs="Arial"/>
              <w:sz w:val="22"/>
              <w:szCs w:val="22"/>
            </w:rPr>
            <w:t>Referent</w:t>
          </w:r>
          <w:r w:rsidR="00711417" w:rsidRPr="00CE0662">
            <w:rPr>
              <w:rFonts w:ascii="Arial" w:hAnsi="Arial" w:cs="Arial"/>
              <w:sz w:val="22"/>
              <w:szCs w:val="22"/>
            </w:rPr>
            <w:t>, Christina</w:t>
          </w:r>
        </w:p>
        <w:p w14:paraId="019868F3" w14:textId="77777777" w:rsidR="00116D1B" w:rsidRPr="00116D1B" w:rsidRDefault="00116D1B" w:rsidP="00116D1B">
          <w:pPr>
            <w:pStyle w:val="Listeafsnit"/>
            <w:rPr>
              <w:rFonts w:ascii="Arial" w:hAnsi="Arial" w:cs="Arial"/>
              <w:sz w:val="22"/>
              <w:szCs w:val="22"/>
            </w:rPr>
          </w:pPr>
        </w:p>
        <w:p w14:paraId="2A14F8C5" w14:textId="77777777" w:rsidR="00116D1B" w:rsidRPr="00E9578A" w:rsidRDefault="00116D1B" w:rsidP="00116D1B">
          <w:pPr>
            <w:pStyle w:val="Listeafsnit"/>
            <w:spacing w:line="240" w:lineRule="auto"/>
            <w:ind w:left="357"/>
            <w:rPr>
              <w:rFonts w:ascii="Arial" w:hAnsi="Arial" w:cs="Arial"/>
              <w:sz w:val="22"/>
              <w:szCs w:val="22"/>
            </w:rPr>
          </w:pPr>
        </w:p>
        <w:p w14:paraId="7F97CA02" w14:textId="24AD13D7" w:rsidR="00711417" w:rsidRDefault="00711417" w:rsidP="00C84BFB">
          <w:pPr>
            <w:pStyle w:val="Listeafsnit"/>
            <w:numPr>
              <w:ilvl w:val="0"/>
              <w:numId w:val="25"/>
            </w:numPr>
            <w:spacing w:line="240" w:lineRule="auto"/>
            <w:ind w:left="357" w:hanging="357"/>
            <w:rPr>
              <w:rFonts w:ascii="Arial" w:hAnsi="Arial" w:cs="Arial"/>
              <w:sz w:val="22"/>
              <w:szCs w:val="22"/>
            </w:rPr>
          </w:pPr>
          <w:r w:rsidRPr="00E9578A">
            <w:rPr>
              <w:rFonts w:ascii="Arial" w:hAnsi="Arial" w:cs="Arial"/>
              <w:sz w:val="22"/>
              <w:szCs w:val="22"/>
            </w:rPr>
            <w:t>Opfølgning fra driften</w:t>
          </w:r>
        </w:p>
        <w:p w14:paraId="1EDEE2FE" w14:textId="77777777" w:rsidR="007473F8" w:rsidRPr="00E9578A" w:rsidRDefault="007473F8" w:rsidP="007473F8">
          <w:pPr>
            <w:pStyle w:val="Listeafsnit"/>
            <w:spacing w:line="240" w:lineRule="auto"/>
            <w:ind w:left="357"/>
            <w:rPr>
              <w:rFonts w:ascii="Arial" w:hAnsi="Arial" w:cs="Arial"/>
              <w:sz w:val="22"/>
              <w:szCs w:val="22"/>
            </w:rPr>
          </w:pPr>
        </w:p>
        <w:p w14:paraId="6C64B144" w14:textId="637ECCA6" w:rsidR="00711417" w:rsidRPr="00E9578A" w:rsidRDefault="00711417" w:rsidP="00711417">
          <w:pPr>
            <w:pStyle w:val="Listeafsnit"/>
            <w:numPr>
              <w:ilvl w:val="0"/>
              <w:numId w:val="26"/>
            </w:numPr>
            <w:spacing w:line="240" w:lineRule="auto"/>
            <w:rPr>
              <w:rFonts w:ascii="Arial" w:hAnsi="Arial" w:cs="Arial"/>
              <w:sz w:val="22"/>
              <w:szCs w:val="22"/>
            </w:rPr>
          </w:pPr>
          <w:r w:rsidRPr="00E9578A">
            <w:rPr>
              <w:rFonts w:ascii="Arial" w:hAnsi="Arial" w:cs="Arial"/>
              <w:sz w:val="22"/>
              <w:szCs w:val="22"/>
            </w:rPr>
            <w:t>Klarmelding på klublokale er der endnu ikke en dato på.</w:t>
          </w:r>
        </w:p>
        <w:p w14:paraId="127DE7AE" w14:textId="50797843" w:rsidR="00711417" w:rsidRPr="00E9578A" w:rsidRDefault="00711417" w:rsidP="00711417">
          <w:pPr>
            <w:pStyle w:val="Listeafsnit"/>
            <w:numPr>
              <w:ilvl w:val="0"/>
              <w:numId w:val="26"/>
            </w:numPr>
            <w:spacing w:line="240" w:lineRule="auto"/>
            <w:rPr>
              <w:rFonts w:ascii="Arial" w:hAnsi="Arial" w:cs="Arial"/>
              <w:sz w:val="22"/>
              <w:szCs w:val="22"/>
            </w:rPr>
          </w:pPr>
          <w:r w:rsidRPr="00E9578A">
            <w:rPr>
              <w:rFonts w:ascii="Arial" w:hAnsi="Arial" w:cs="Arial"/>
              <w:sz w:val="22"/>
              <w:szCs w:val="22"/>
            </w:rPr>
            <w:t>Køb ad møbler til Klublokalet</w:t>
          </w:r>
          <w:r w:rsidR="00E92A03" w:rsidRPr="00E9578A">
            <w:rPr>
              <w:rFonts w:ascii="Arial" w:hAnsi="Arial" w:cs="Arial"/>
              <w:sz w:val="22"/>
              <w:szCs w:val="22"/>
            </w:rPr>
            <w:t>, Hanne går videre med møbler fra Inventarland</w:t>
          </w:r>
        </w:p>
        <w:p w14:paraId="2275BC4B" w14:textId="77777777" w:rsidR="009B186E" w:rsidRPr="00E9578A" w:rsidRDefault="00E92A03" w:rsidP="00711417">
          <w:pPr>
            <w:pStyle w:val="Listeafsnit"/>
            <w:numPr>
              <w:ilvl w:val="0"/>
              <w:numId w:val="26"/>
            </w:numPr>
            <w:spacing w:line="240" w:lineRule="auto"/>
            <w:rPr>
              <w:rFonts w:ascii="Arial" w:hAnsi="Arial" w:cs="Arial"/>
              <w:sz w:val="22"/>
              <w:szCs w:val="22"/>
            </w:rPr>
          </w:pPr>
          <w:r w:rsidRPr="00E9578A">
            <w:rPr>
              <w:rFonts w:ascii="Arial" w:hAnsi="Arial" w:cs="Arial"/>
              <w:sz w:val="22"/>
              <w:szCs w:val="22"/>
            </w:rPr>
            <w:t>Billard klæde</w:t>
          </w:r>
          <w:r w:rsidR="009B186E" w:rsidRPr="00E9578A">
            <w:rPr>
              <w:rFonts w:ascii="Arial" w:hAnsi="Arial" w:cs="Arial"/>
              <w:sz w:val="22"/>
              <w:szCs w:val="22"/>
            </w:rPr>
            <w:t xml:space="preserve"> og flyt af bordet afventer til endelig færdiggørelse af Klublokalet.</w:t>
          </w:r>
        </w:p>
        <w:p w14:paraId="20628321" w14:textId="77777777" w:rsidR="009B186E" w:rsidRPr="00E9578A" w:rsidRDefault="009B186E" w:rsidP="00711417">
          <w:pPr>
            <w:pStyle w:val="Listeafsnit"/>
            <w:numPr>
              <w:ilvl w:val="0"/>
              <w:numId w:val="26"/>
            </w:numPr>
            <w:spacing w:line="240" w:lineRule="auto"/>
            <w:rPr>
              <w:rFonts w:ascii="Arial" w:hAnsi="Arial" w:cs="Arial"/>
              <w:sz w:val="22"/>
              <w:szCs w:val="22"/>
            </w:rPr>
          </w:pPr>
          <w:r w:rsidRPr="00E9578A">
            <w:rPr>
              <w:rFonts w:ascii="Arial" w:hAnsi="Arial" w:cs="Arial"/>
              <w:sz w:val="22"/>
              <w:szCs w:val="22"/>
            </w:rPr>
            <w:t>Gelænder til sliske ved grillpladsen, bliver sat op. Dato uvist.</w:t>
          </w:r>
        </w:p>
        <w:p w14:paraId="5F077E33" w14:textId="27869E09" w:rsidR="00E92A03" w:rsidRPr="00E9578A" w:rsidRDefault="009B186E" w:rsidP="00711417">
          <w:pPr>
            <w:pStyle w:val="Listeafsnit"/>
            <w:numPr>
              <w:ilvl w:val="0"/>
              <w:numId w:val="26"/>
            </w:numPr>
            <w:spacing w:line="240" w:lineRule="auto"/>
            <w:rPr>
              <w:rFonts w:ascii="Arial" w:hAnsi="Arial" w:cs="Arial"/>
              <w:sz w:val="22"/>
              <w:szCs w:val="22"/>
            </w:rPr>
          </w:pPr>
          <w:r w:rsidRPr="00E9578A">
            <w:rPr>
              <w:rFonts w:ascii="Arial" w:hAnsi="Arial" w:cs="Arial"/>
              <w:sz w:val="22"/>
              <w:szCs w:val="22"/>
            </w:rPr>
            <w:t xml:space="preserve">Boghylder til vaskerierne. Dansk boligcenter. Afventer Driften køber 10 </w:t>
          </w:r>
          <w:proofErr w:type="spellStart"/>
          <w:r w:rsidRPr="00E9578A">
            <w:rPr>
              <w:rFonts w:ascii="Arial" w:hAnsi="Arial" w:cs="Arial"/>
              <w:sz w:val="22"/>
              <w:szCs w:val="22"/>
            </w:rPr>
            <w:t>stks</w:t>
          </w:r>
          <w:proofErr w:type="spellEnd"/>
          <w:r w:rsidRPr="00E9578A">
            <w:rPr>
              <w:rFonts w:ascii="Arial" w:hAnsi="Arial" w:cs="Arial"/>
              <w:sz w:val="22"/>
              <w:szCs w:val="22"/>
            </w:rPr>
            <w:t xml:space="preserve">. </w:t>
          </w:r>
        </w:p>
        <w:p w14:paraId="72698912" w14:textId="0900E4C7" w:rsidR="009B186E" w:rsidRPr="00E9578A" w:rsidRDefault="009B186E" w:rsidP="00711417">
          <w:pPr>
            <w:pStyle w:val="Listeafsnit"/>
            <w:numPr>
              <w:ilvl w:val="0"/>
              <w:numId w:val="26"/>
            </w:numPr>
            <w:spacing w:line="240" w:lineRule="auto"/>
            <w:rPr>
              <w:rFonts w:ascii="Arial" w:hAnsi="Arial" w:cs="Arial"/>
              <w:sz w:val="22"/>
              <w:szCs w:val="22"/>
            </w:rPr>
          </w:pPr>
          <w:r w:rsidRPr="00E9578A">
            <w:rPr>
              <w:rFonts w:ascii="Arial" w:hAnsi="Arial" w:cs="Arial"/>
              <w:sz w:val="22"/>
              <w:szCs w:val="22"/>
            </w:rPr>
            <w:t>Branddøre på loftet. AAB</w:t>
          </w:r>
          <w:r w:rsidR="005E4DA8" w:rsidRPr="00E9578A">
            <w:rPr>
              <w:rFonts w:ascii="Arial" w:hAnsi="Arial" w:cs="Arial"/>
              <w:sz w:val="22"/>
              <w:szCs w:val="22"/>
            </w:rPr>
            <w:t xml:space="preserve"> og driften</w:t>
          </w:r>
          <w:r w:rsidRPr="00E9578A">
            <w:rPr>
              <w:rFonts w:ascii="Arial" w:hAnsi="Arial" w:cs="Arial"/>
              <w:sz w:val="22"/>
              <w:szCs w:val="22"/>
            </w:rPr>
            <w:t xml:space="preserve"> har det i fokus.</w:t>
          </w:r>
        </w:p>
        <w:p w14:paraId="02555773" w14:textId="24EFEE61" w:rsidR="005E4DA8" w:rsidRPr="00E9578A" w:rsidRDefault="005E4DA8" w:rsidP="00711417">
          <w:pPr>
            <w:pStyle w:val="Listeafsnit"/>
            <w:numPr>
              <w:ilvl w:val="0"/>
              <w:numId w:val="26"/>
            </w:numPr>
            <w:spacing w:line="240" w:lineRule="auto"/>
            <w:rPr>
              <w:rFonts w:ascii="Arial" w:hAnsi="Arial" w:cs="Arial"/>
              <w:sz w:val="22"/>
              <w:szCs w:val="22"/>
            </w:rPr>
          </w:pPr>
          <w:r w:rsidRPr="00E9578A">
            <w:rPr>
              <w:rFonts w:ascii="Arial" w:hAnsi="Arial" w:cs="Arial"/>
              <w:sz w:val="22"/>
              <w:szCs w:val="22"/>
            </w:rPr>
            <w:t>Dørtelefoner. Bestyrelsen rykker inspektør for svar. (Hanne)</w:t>
          </w:r>
        </w:p>
        <w:p w14:paraId="2398B484" w14:textId="53EEF493" w:rsidR="005E4DA8" w:rsidRPr="00E9578A" w:rsidRDefault="0090243B" w:rsidP="00711417">
          <w:pPr>
            <w:pStyle w:val="Listeafsnit"/>
            <w:numPr>
              <w:ilvl w:val="0"/>
              <w:numId w:val="26"/>
            </w:numPr>
            <w:spacing w:line="240" w:lineRule="auto"/>
            <w:rPr>
              <w:rFonts w:ascii="Arial" w:hAnsi="Arial" w:cs="Arial"/>
              <w:sz w:val="22"/>
              <w:szCs w:val="22"/>
            </w:rPr>
          </w:pPr>
          <w:proofErr w:type="spellStart"/>
          <w:r w:rsidRPr="00E9578A">
            <w:rPr>
              <w:rFonts w:ascii="Arial" w:hAnsi="Arial" w:cs="Arial"/>
              <w:sz w:val="22"/>
              <w:szCs w:val="22"/>
            </w:rPr>
            <w:t>TeamDag</w:t>
          </w:r>
          <w:proofErr w:type="spellEnd"/>
          <w:r w:rsidRPr="00E9578A">
            <w:rPr>
              <w:rFonts w:ascii="Arial" w:hAnsi="Arial" w:cs="Arial"/>
              <w:sz w:val="22"/>
              <w:szCs w:val="22"/>
            </w:rPr>
            <w:t>. Socialsammenkomst mellem drift og bestyrelsen. Bestyrelsen indkalder. (Annika)</w:t>
          </w:r>
        </w:p>
        <w:p w14:paraId="0010224D" w14:textId="5278D6E4" w:rsidR="0090243B" w:rsidRPr="00E9578A" w:rsidRDefault="00EA354C" w:rsidP="00711417">
          <w:pPr>
            <w:pStyle w:val="Listeafsnit"/>
            <w:numPr>
              <w:ilvl w:val="0"/>
              <w:numId w:val="26"/>
            </w:numPr>
            <w:spacing w:line="240" w:lineRule="auto"/>
            <w:rPr>
              <w:rFonts w:ascii="Arial" w:hAnsi="Arial" w:cs="Arial"/>
              <w:sz w:val="22"/>
              <w:szCs w:val="22"/>
            </w:rPr>
          </w:pPr>
          <w:r w:rsidRPr="00E9578A">
            <w:rPr>
              <w:rFonts w:ascii="Arial" w:hAnsi="Arial" w:cs="Arial"/>
              <w:sz w:val="22"/>
              <w:szCs w:val="22"/>
            </w:rPr>
            <w:t>Punktet F</w:t>
          </w:r>
          <w:r w:rsidR="0090243B" w:rsidRPr="00E9578A">
            <w:rPr>
              <w:rFonts w:ascii="Arial" w:hAnsi="Arial" w:cs="Arial"/>
              <w:sz w:val="22"/>
              <w:szCs w:val="22"/>
            </w:rPr>
            <w:t>orventninger og samarbejde</w:t>
          </w:r>
          <w:r w:rsidRPr="00E9578A">
            <w:rPr>
              <w:rFonts w:ascii="Arial" w:hAnsi="Arial" w:cs="Arial"/>
              <w:sz w:val="22"/>
              <w:szCs w:val="22"/>
            </w:rPr>
            <w:t xml:space="preserve"> I bestyrelsen</w:t>
          </w:r>
          <w:r w:rsidR="0090243B" w:rsidRPr="00E9578A">
            <w:rPr>
              <w:rFonts w:ascii="Arial" w:hAnsi="Arial" w:cs="Arial"/>
              <w:sz w:val="22"/>
              <w:szCs w:val="22"/>
            </w:rPr>
            <w:t>. Udsættes til næste mini-bestyrelsesmøde</w:t>
          </w:r>
        </w:p>
        <w:p w14:paraId="00D8CD50" w14:textId="1C115E93" w:rsidR="00EA354C" w:rsidRPr="00E9578A" w:rsidRDefault="00EA354C" w:rsidP="00711417">
          <w:pPr>
            <w:pStyle w:val="Listeafsnit"/>
            <w:numPr>
              <w:ilvl w:val="0"/>
              <w:numId w:val="26"/>
            </w:numPr>
            <w:spacing w:line="240" w:lineRule="auto"/>
            <w:rPr>
              <w:rFonts w:ascii="Arial" w:hAnsi="Arial" w:cs="Arial"/>
              <w:sz w:val="22"/>
              <w:szCs w:val="22"/>
            </w:rPr>
          </w:pPr>
          <w:r w:rsidRPr="00E9578A">
            <w:rPr>
              <w:rFonts w:ascii="Arial" w:hAnsi="Arial" w:cs="Arial"/>
              <w:sz w:val="22"/>
              <w:szCs w:val="22"/>
            </w:rPr>
            <w:t xml:space="preserve">Ansvarlighed og gennemførsel på vores interne aftaler. Den er svipset at vi fik dækket beboervagten I </w:t>
          </w:r>
          <w:proofErr w:type="spellStart"/>
          <w:r w:rsidRPr="00E9578A">
            <w:rPr>
              <w:rFonts w:ascii="Arial" w:hAnsi="Arial" w:cs="Arial"/>
              <w:sz w:val="22"/>
              <w:szCs w:val="22"/>
            </w:rPr>
            <w:t>trisdags</w:t>
          </w:r>
          <w:proofErr w:type="spellEnd"/>
          <w:r w:rsidRPr="00E9578A">
            <w:rPr>
              <w:rFonts w:ascii="Arial" w:hAnsi="Arial" w:cs="Arial"/>
              <w:sz w:val="22"/>
              <w:szCs w:val="22"/>
            </w:rPr>
            <w:t xml:space="preserve">. Det SKAL vi blive bedre til. </w:t>
          </w:r>
        </w:p>
        <w:p w14:paraId="6165E2E6" w14:textId="3D88D97F" w:rsidR="00E9578A" w:rsidRPr="00E9578A" w:rsidRDefault="00E9578A" w:rsidP="00E9578A">
          <w:pPr>
            <w:pStyle w:val="Listeafsnit"/>
            <w:numPr>
              <w:ilvl w:val="1"/>
              <w:numId w:val="26"/>
            </w:numPr>
            <w:spacing w:line="240" w:lineRule="auto"/>
            <w:rPr>
              <w:rFonts w:ascii="Arial" w:hAnsi="Arial" w:cs="Arial"/>
              <w:sz w:val="22"/>
              <w:szCs w:val="22"/>
            </w:rPr>
          </w:pPr>
          <w:r w:rsidRPr="00E9578A">
            <w:rPr>
              <w:rFonts w:ascii="Arial" w:hAnsi="Arial" w:cs="Arial"/>
              <w:sz w:val="22"/>
              <w:szCs w:val="22"/>
            </w:rPr>
            <w:t xml:space="preserve">Beboervagten – man har ansvar for at byde ind og møde op. </w:t>
          </w:r>
        </w:p>
        <w:p w14:paraId="460CBB3F" w14:textId="6FDD5C8C" w:rsidR="00E9578A" w:rsidRDefault="00E9578A" w:rsidP="00E9578A">
          <w:pPr>
            <w:pStyle w:val="Listeafsnit"/>
            <w:numPr>
              <w:ilvl w:val="1"/>
              <w:numId w:val="26"/>
            </w:numPr>
            <w:spacing w:line="240" w:lineRule="auto"/>
            <w:rPr>
              <w:rFonts w:ascii="Arial" w:hAnsi="Arial" w:cs="Arial"/>
              <w:sz w:val="22"/>
              <w:szCs w:val="22"/>
            </w:rPr>
          </w:pPr>
          <w:r w:rsidRPr="00E9578A">
            <w:rPr>
              <w:rFonts w:ascii="Arial" w:hAnsi="Arial" w:cs="Arial"/>
              <w:sz w:val="22"/>
              <w:szCs w:val="22"/>
            </w:rPr>
            <w:t xml:space="preserve">Bog sorteringsopgaven er også blevet negligeret. </w:t>
          </w:r>
        </w:p>
        <w:p w14:paraId="3213DA13" w14:textId="77777777" w:rsidR="004318F1" w:rsidRDefault="00922285" w:rsidP="004318F1">
          <w:pPr>
            <w:pStyle w:val="Listeafsnit"/>
            <w:numPr>
              <w:ilvl w:val="0"/>
              <w:numId w:val="26"/>
            </w:numPr>
            <w:spacing w:line="240" w:lineRule="auto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Suppleanters-rolle i bestyrelsen er blevet indskærpet fra AAB.</w:t>
          </w:r>
        </w:p>
        <w:p w14:paraId="25DB85B6" w14:textId="4BBA429D" w:rsidR="004318F1" w:rsidRDefault="00A87602" w:rsidP="004318F1">
          <w:pPr>
            <w:pStyle w:val="Listeafsnit"/>
            <w:numPr>
              <w:ilvl w:val="0"/>
              <w:numId w:val="26"/>
            </w:numPr>
            <w:spacing w:line="240" w:lineRule="auto"/>
            <w:rPr>
              <w:rFonts w:ascii="Arial" w:hAnsi="Arial" w:cs="Arial"/>
              <w:sz w:val="22"/>
              <w:szCs w:val="22"/>
            </w:rPr>
          </w:pPr>
          <w:r w:rsidRPr="004318F1">
            <w:rPr>
              <w:rFonts w:ascii="Arial" w:hAnsi="Arial" w:cs="Arial"/>
              <w:sz w:val="22"/>
              <w:szCs w:val="22"/>
            </w:rPr>
            <w:t xml:space="preserve">Bestyrelsesnøglen. Må kun bruges i formål direkte </w:t>
          </w:r>
          <w:proofErr w:type="spellStart"/>
          <w:r w:rsidR="004318F1" w:rsidRPr="004318F1">
            <w:rPr>
              <w:rFonts w:ascii="Arial" w:hAnsi="Arial" w:cs="Arial"/>
              <w:sz w:val="22"/>
              <w:szCs w:val="22"/>
            </w:rPr>
            <w:t>ifb</w:t>
          </w:r>
          <w:proofErr w:type="spellEnd"/>
          <w:r w:rsidR="004318F1" w:rsidRPr="004318F1">
            <w:rPr>
              <w:rFonts w:ascii="Arial" w:hAnsi="Arial" w:cs="Arial"/>
              <w:sz w:val="22"/>
              <w:szCs w:val="22"/>
            </w:rPr>
            <w:t>. Med bestyrelsesarbejdet.</w:t>
          </w:r>
        </w:p>
        <w:p w14:paraId="439A6A3C" w14:textId="77777777" w:rsidR="00116D1B" w:rsidRDefault="00116D1B" w:rsidP="00116D1B">
          <w:pPr>
            <w:pStyle w:val="Listeafsnit"/>
            <w:spacing w:line="240" w:lineRule="auto"/>
            <w:ind w:left="717"/>
            <w:rPr>
              <w:rFonts w:ascii="Arial" w:hAnsi="Arial" w:cs="Arial"/>
              <w:sz w:val="22"/>
              <w:szCs w:val="22"/>
            </w:rPr>
          </w:pPr>
        </w:p>
        <w:p w14:paraId="0A99F08B" w14:textId="67B6F37A" w:rsidR="007473F8" w:rsidRDefault="00FB47D5" w:rsidP="004318F1">
          <w:pPr>
            <w:pStyle w:val="Listeafsnit"/>
            <w:numPr>
              <w:ilvl w:val="0"/>
              <w:numId w:val="25"/>
            </w:numPr>
            <w:spacing w:line="240" w:lineRule="auto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 xml:space="preserve">  </w:t>
          </w:r>
          <w:proofErr w:type="spellStart"/>
          <w:r w:rsidR="007473F8">
            <w:rPr>
              <w:rFonts w:ascii="Arial" w:hAnsi="Arial" w:cs="Arial"/>
              <w:sz w:val="22"/>
              <w:szCs w:val="22"/>
            </w:rPr>
            <w:t>Begrønnings</w:t>
          </w:r>
          <w:proofErr w:type="spellEnd"/>
          <w:r w:rsidR="007473F8">
            <w:rPr>
              <w:rFonts w:ascii="Arial" w:hAnsi="Arial" w:cs="Arial"/>
              <w:sz w:val="22"/>
              <w:szCs w:val="22"/>
            </w:rPr>
            <w:t>-</w:t>
          </w:r>
          <w:proofErr w:type="gramStart"/>
          <w:r w:rsidR="007473F8">
            <w:rPr>
              <w:rFonts w:ascii="Arial" w:hAnsi="Arial" w:cs="Arial"/>
              <w:sz w:val="22"/>
              <w:szCs w:val="22"/>
            </w:rPr>
            <w:t>forslag,-</w:t>
          </w:r>
          <w:proofErr w:type="gramEnd"/>
          <w:r w:rsidR="007473F8">
            <w:rPr>
              <w:rFonts w:ascii="Arial" w:hAnsi="Arial" w:cs="Arial"/>
              <w:sz w:val="22"/>
              <w:szCs w:val="22"/>
            </w:rPr>
            <w:t xml:space="preserve"> Mens vi venter på helhedsplanen.</w:t>
          </w:r>
        </w:p>
        <w:p w14:paraId="70A77AEA" w14:textId="77777777" w:rsidR="007473F8" w:rsidRDefault="007473F8" w:rsidP="007473F8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</w:p>
        <w:p w14:paraId="530A50B4" w14:textId="77777777" w:rsidR="007473F8" w:rsidRDefault="00FB47D5" w:rsidP="007473F8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 xml:space="preserve">Forslag A. </w:t>
          </w:r>
        </w:p>
        <w:p w14:paraId="5FAD38CB" w14:textId="1EFFB688" w:rsidR="004318F1" w:rsidRPr="007473F8" w:rsidRDefault="0051180E" w:rsidP="007473F8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S</w:t>
          </w:r>
          <w:r w:rsidRPr="007473F8">
            <w:rPr>
              <w:rFonts w:ascii="Arial" w:hAnsi="Arial" w:cs="Arial"/>
              <w:sz w:val="22"/>
              <w:szCs w:val="22"/>
            </w:rPr>
            <w:t>lyngplanter på hegn ved Frederiksborgvej mellem blok 7 til 9</w:t>
          </w:r>
        </w:p>
        <w:p w14:paraId="33C9A49B" w14:textId="77777777" w:rsidR="00032E32" w:rsidRDefault="00032E32" w:rsidP="00FB47D5">
          <w:pPr>
            <w:pStyle w:val="Listeafsnit"/>
            <w:numPr>
              <w:ilvl w:val="0"/>
              <w:numId w:val="26"/>
            </w:numPr>
            <w:spacing w:line="240" w:lineRule="auto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Vedtaget.</w:t>
          </w:r>
        </w:p>
        <w:p w14:paraId="1615C816" w14:textId="3A5A4303" w:rsidR="00FB47D5" w:rsidRDefault="00FB47D5" w:rsidP="00032E32">
          <w:pPr>
            <w:pStyle w:val="Listeafsnit"/>
            <w:spacing w:line="240" w:lineRule="auto"/>
            <w:ind w:left="717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 xml:space="preserve"> Billig løsning med murerbaljer. OK med plantetyper</w:t>
          </w:r>
          <w:r w:rsidR="0051180E">
            <w:rPr>
              <w:rFonts w:ascii="Arial" w:hAnsi="Arial" w:cs="Arial"/>
              <w:sz w:val="22"/>
              <w:szCs w:val="22"/>
            </w:rPr>
            <w:t xml:space="preserve"> fra forslag</w:t>
          </w:r>
          <w:r>
            <w:rPr>
              <w:rFonts w:ascii="Arial" w:hAnsi="Arial" w:cs="Arial"/>
              <w:sz w:val="22"/>
              <w:szCs w:val="22"/>
            </w:rPr>
            <w:t xml:space="preserve">. </w:t>
          </w:r>
        </w:p>
        <w:p w14:paraId="5017D2AC" w14:textId="77777777" w:rsidR="007473F8" w:rsidRDefault="007473F8" w:rsidP="007473F8">
          <w:pPr>
            <w:pStyle w:val="Listeafsnit"/>
            <w:spacing w:line="240" w:lineRule="auto"/>
            <w:ind w:left="1437"/>
            <w:rPr>
              <w:rFonts w:ascii="Arial" w:hAnsi="Arial" w:cs="Arial"/>
              <w:sz w:val="22"/>
              <w:szCs w:val="22"/>
            </w:rPr>
          </w:pPr>
        </w:p>
        <w:p w14:paraId="24D8EF58" w14:textId="50CCDA5F" w:rsidR="007473F8" w:rsidRDefault="007473F8" w:rsidP="007473F8">
          <w:pPr>
            <w:spacing w:line="240" w:lineRule="auto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 xml:space="preserve">      </w:t>
          </w:r>
          <w:r w:rsidR="0051180E" w:rsidRPr="007473F8">
            <w:rPr>
              <w:rFonts w:ascii="Arial" w:hAnsi="Arial" w:cs="Arial"/>
              <w:sz w:val="22"/>
              <w:szCs w:val="22"/>
            </w:rPr>
            <w:t xml:space="preserve">Forslag B. </w:t>
          </w:r>
        </w:p>
        <w:p w14:paraId="0CDE46E0" w14:textId="62A068B7" w:rsidR="0051180E" w:rsidRPr="007473F8" w:rsidRDefault="0051180E" w:rsidP="00032E32">
          <w:pPr>
            <w:spacing w:line="240" w:lineRule="auto"/>
            <w:ind w:left="720"/>
            <w:rPr>
              <w:rFonts w:ascii="Arial" w:hAnsi="Arial" w:cs="Arial"/>
              <w:sz w:val="22"/>
              <w:szCs w:val="22"/>
            </w:rPr>
          </w:pPr>
          <w:proofErr w:type="spellStart"/>
          <w:r w:rsidRPr="007473F8">
            <w:rPr>
              <w:rFonts w:ascii="Arial" w:hAnsi="Arial" w:cs="Arial"/>
              <w:sz w:val="22"/>
              <w:szCs w:val="22"/>
            </w:rPr>
            <w:lastRenderedPageBreak/>
            <w:t>Et-årige</w:t>
          </w:r>
          <w:proofErr w:type="spellEnd"/>
          <w:r w:rsidRPr="007473F8">
            <w:rPr>
              <w:rFonts w:ascii="Arial" w:hAnsi="Arial" w:cs="Arial"/>
              <w:sz w:val="22"/>
              <w:szCs w:val="22"/>
            </w:rPr>
            <w:t xml:space="preserve"> blomster sås ved de bede der skal nedlægges </w:t>
          </w:r>
          <w:proofErr w:type="spellStart"/>
          <w:r w:rsidRPr="007473F8">
            <w:rPr>
              <w:rFonts w:ascii="Arial" w:hAnsi="Arial" w:cs="Arial"/>
              <w:sz w:val="22"/>
              <w:szCs w:val="22"/>
            </w:rPr>
            <w:t>ifb</w:t>
          </w:r>
          <w:proofErr w:type="spellEnd"/>
          <w:r w:rsidRPr="007473F8">
            <w:rPr>
              <w:rFonts w:ascii="Arial" w:hAnsi="Arial" w:cs="Arial"/>
              <w:sz w:val="22"/>
              <w:szCs w:val="22"/>
            </w:rPr>
            <w:t>. Med gavlrum opdatering</w:t>
          </w:r>
          <w:r w:rsidR="00032E32">
            <w:rPr>
              <w:rFonts w:ascii="Arial" w:hAnsi="Arial" w:cs="Arial"/>
              <w:sz w:val="22"/>
              <w:szCs w:val="22"/>
            </w:rPr>
            <w:t xml:space="preserve"> </w:t>
          </w:r>
          <w:r w:rsidRPr="007473F8">
            <w:rPr>
              <w:rFonts w:ascii="Arial" w:hAnsi="Arial" w:cs="Arial"/>
              <w:sz w:val="22"/>
              <w:szCs w:val="22"/>
            </w:rPr>
            <w:t xml:space="preserve">ud til Grønningen. </w:t>
          </w:r>
        </w:p>
        <w:p w14:paraId="0E07565F" w14:textId="0152CC96" w:rsidR="000704E1" w:rsidRDefault="000704E1" w:rsidP="000704E1">
          <w:pPr>
            <w:pStyle w:val="Listeafsnit"/>
            <w:numPr>
              <w:ilvl w:val="1"/>
              <w:numId w:val="26"/>
            </w:numPr>
            <w:spacing w:line="240" w:lineRule="auto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 xml:space="preserve">Vedtaget. </w:t>
          </w:r>
        </w:p>
        <w:p w14:paraId="607F5907" w14:textId="094F7854" w:rsidR="000704E1" w:rsidRDefault="000704E1" w:rsidP="000704E1">
          <w:pPr>
            <w:pStyle w:val="Listeafsnit"/>
            <w:spacing w:line="240" w:lineRule="auto"/>
            <w:ind w:left="1437"/>
            <w:rPr>
              <w:rFonts w:ascii="Arial" w:hAnsi="Arial" w:cs="Arial"/>
              <w:sz w:val="22"/>
              <w:szCs w:val="22"/>
            </w:rPr>
          </w:pPr>
          <w:r w:rsidRPr="000704E1">
            <w:rPr>
              <w:rFonts w:ascii="Arial" w:hAnsi="Arial" w:cs="Arial"/>
              <w:sz w:val="22"/>
              <w:szCs w:val="22"/>
            </w:rPr>
            <w:sym w:font="Wingdings" w:char="F0E0"/>
          </w:r>
          <w:r>
            <w:rPr>
              <w:rFonts w:ascii="Arial" w:hAnsi="Arial" w:cs="Arial"/>
              <w:sz w:val="22"/>
              <w:szCs w:val="22"/>
            </w:rPr>
            <w:t xml:space="preserve"> Arbejdsgruppen laver beslutning skriv som sendes til driften + bestyrelsen. </w:t>
          </w:r>
        </w:p>
        <w:p w14:paraId="4768EA41" w14:textId="77777777" w:rsidR="00032E32" w:rsidRDefault="00032E32" w:rsidP="00032E32">
          <w:pPr>
            <w:spacing w:line="240" w:lineRule="auto"/>
            <w:rPr>
              <w:rFonts w:ascii="Arial" w:hAnsi="Arial" w:cs="Arial"/>
              <w:sz w:val="22"/>
              <w:szCs w:val="22"/>
            </w:rPr>
          </w:pPr>
        </w:p>
        <w:p w14:paraId="36162BE1" w14:textId="7FDC745C" w:rsidR="00032E32" w:rsidRPr="00032E32" w:rsidRDefault="00032E32" w:rsidP="00032E32">
          <w:pPr>
            <w:spacing w:line="240" w:lineRule="auto"/>
            <w:rPr>
              <w:rFonts w:ascii="Arial" w:hAnsi="Arial" w:cs="Arial"/>
              <w:sz w:val="22"/>
              <w:szCs w:val="22"/>
            </w:rPr>
          </w:pPr>
          <w:r w:rsidRPr="00032E32">
            <w:rPr>
              <w:rFonts w:ascii="Arial" w:hAnsi="Arial" w:cs="Arial"/>
              <w:sz w:val="22"/>
              <w:szCs w:val="22"/>
            </w:rPr>
            <w:t xml:space="preserve">Bestyrelse har besluttet at der er gives. Grøntlys til </w:t>
          </w:r>
        </w:p>
        <w:p w14:paraId="48C7DA80" w14:textId="77777777" w:rsidR="00032E32" w:rsidRDefault="00032E32" w:rsidP="000704E1">
          <w:pPr>
            <w:pStyle w:val="Listeafsnit"/>
            <w:spacing w:line="240" w:lineRule="auto"/>
            <w:ind w:left="1437"/>
            <w:rPr>
              <w:rFonts w:ascii="Arial" w:hAnsi="Arial" w:cs="Arial"/>
              <w:sz w:val="22"/>
              <w:szCs w:val="22"/>
            </w:rPr>
          </w:pPr>
        </w:p>
        <w:p w14:paraId="5AA01255" w14:textId="77777777" w:rsidR="00116D1B" w:rsidRDefault="00116D1B" w:rsidP="000704E1">
          <w:pPr>
            <w:pStyle w:val="Listeafsnit"/>
            <w:spacing w:line="240" w:lineRule="auto"/>
            <w:ind w:left="1437"/>
            <w:rPr>
              <w:rFonts w:ascii="Arial" w:hAnsi="Arial" w:cs="Arial"/>
              <w:sz w:val="22"/>
              <w:szCs w:val="22"/>
            </w:rPr>
          </w:pPr>
        </w:p>
        <w:p w14:paraId="04EC7321" w14:textId="77777777" w:rsidR="00032E32" w:rsidRDefault="000704E1" w:rsidP="000704E1">
          <w:pPr>
            <w:pStyle w:val="Listeafsnit"/>
            <w:numPr>
              <w:ilvl w:val="0"/>
              <w:numId w:val="25"/>
            </w:numPr>
            <w:spacing w:line="240" w:lineRule="auto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Samdrift. Orientering</w:t>
          </w:r>
          <w:r w:rsidR="00A21DE5">
            <w:rPr>
              <w:rFonts w:ascii="Arial" w:hAnsi="Arial" w:cs="Arial"/>
              <w:sz w:val="22"/>
              <w:szCs w:val="22"/>
            </w:rPr>
            <w:t xml:space="preserve"> fra møde i AAB</w:t>
          </w:r>
        </w:p>
        <w:p w14:paraId="486AFBBC" w14:textId="77777777" w:rsidR="00032E32" w:rsidRDefault="00032E32" w:rsidP="00032E32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</w:p>
        <w:p w14:paraId="54677CDB" w14:textId="06C89C98" w:rsidR="000704E1" w:rsidRDefault="000704E1" w:rsidP="00032E32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 xml:space="preserve">Afd. 33 er så stor </w:t>
          </w:r>
          <w:r w:rsidR="00032E32">
            <w:rPr>
              <w:rFonts w:ascii="Arial" w:hAnsi="Arial" w:cs="Arial"/>
              <w:sz w:val="22"/>
              <w:szCs w:val="22"/>
            </w:rPr>
            <w:t xml:space="preserve">en afdeling, </w:t>
          </w:r>
          <w:r>
            <w:rPr>
              <w:rFonts w:ascii="Arial" w:hAnsi="Arial" w:cs="Arial"/>
              <w:sz w:val="22"/>
              <w:szCs w:val="22"/>
            </w:rPr>
            <w:t xml:space="preserve">at vi ikke kan høste så meget på sammenlæg med andre </w:t>
          </w:r>
          <w:r w:rsidR="00A21DE5">
            <w:rPr>
              <w:rFonts w:ascii="Arial" w:hAnsi="Arial" w:cs="Arial"/>
              <w:sz w:val="22"/>
              <w:szCs w:val="22"/>
            </w:rPr>
            <w:t xml:space="preserve">afdelinger. Vi har allerede stordriftsfordele. </w:t>
          </w:r>
        </w:p>
        <w:p w14:paraId="592C2319" w14:textId="77777777" w:rsidR="00032E32" w:rsidRDefault="00032E32" w:rsidP="00032E32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</w:p>
        <w:p w14:paraId="7AD27DEA" w14:textId="0187AA80" w:rsidR="00A21DE5" w:rsidRDefault="00A21DE5" w:rsidP="00A21DE5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 xml:space="preserve">Regler ved samdrift gennemgået og </w:t>
          </w:r>
          <w:r w:rsidR="00032E32">
            <w:rPr>
              <w:rFonts w:ascii="Arial" w:hAnsi="Arial" w:cs="Arial"/>
              <w:sz w:val="22"/>
              <w:szCs w:val="22"/>
            </w:rPr>
            <w:t>bestyrelsen kan</w:t>
          </w:r>
          <w:r>
            <w:rPr>
              <w:rFonts w:ascii="Arial" w:hAnsi="Arial" w:cs="Arial"/>
              <w:sz w:val="22"/>
              <w:szCs w:val="22"/>
            </w:rPr>
            <w:t xml:space="preserve"> fortsat og bør deltage i jobsamtaler. Bestyrelsen agter at tage dette til hjerte. </w:t>
          </w:r>
        </w:p>
        <w:p w14:paraId="771E75EE" w14:textId="77777777" w:rsidR="00032E32" w:rsidRDefault="00032E32" w:rsidP="00A21DE5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</w:p>
        <w:p w14:paraId="11C25973" w14:textId="77777777" w:rsidR="00032E32" w:rsidRDefault="00032E32" w:rsidP="00A21DE5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Regler vedr. s</w:t>
          </w:r>
          <w:r w:rsidR="00A21DE5">
            <w:rPr>
              <w:rFonts w:ascii="Arial" w:hAnsi="Arial" w:cs="Arial"/>
              <w:sz w:val="22"/>
              <w:szCs w:val="22"/>
            </w:rPr>
            <w:t xml:space="preserve">erviceaftaler, som er </w:t>
          </w:r>
          <w:r w:rsidR="00E677EF">
            <w:rPr>
              <w:rFonts w:ascii="Arial" w:hAnsi="Arial" w:cs="Arial"/>
              <w:sz w:val="22"/>
              <w:szCs w:val="22"/>
            </w:rPr>
            <w:t xml:space="preserve">de </w:t>
          </w:r>
          <w:r w:rsidR="00A21DE5">
            <w:rPr>
              <w:rFonts w:ascii="Arial" w:hAnsi="Arial" w:cs="Arial"/>
              <w:sz w:val="22"/>
              <w:szCs w:val="22"/>
            </w:rPr>
            <w:t>aftale</w:t>
          </w:r>
          <w:r w:rsidR="00E677EF">
            <w:rPr>
              <w:rFonts w:ascii="Arial" w:hAnsi="Arial" w:cs="Arial"/>
              <w:sz w:val="22"/>
              <w:szCs w:val="22"/>
            </w:rPr>
            <w:t>r</w:t>
          </w:r>
          <w:r w:rsidR="00A21DE5">
            <w:rPr>
              <w:rFonts w:ascii="Arial" w:hAnsi="Arial" w:cs="Arial"/>
              <w:sz w:val="22"/>
              <w:szCs w:val="22"/>
            </w:rPr>
            <w:t xml:space="preserve"> om hvilket serviceniveau der skal driftes i afdelingen</w:t>
          </w:r>
          <w:r>
            <w:rPr>
              <w:rFonts w:ascii="Arial" w:hAnsi="Arial" w:cs="Arial"/>
              <w:sz w:val="22"/>
              <w:szCs w:val="22"/>
            </w:rPr>
            <w:t>, blev også gennemgået</w:t>
          </w:r>
          <w:r w:rsidR="00A21DE5">
            <w:rPr>
              <w:rFonts w:ascii="Arial" w:hAnsi="Arial" w:cs="Arial"/>
              <w:sz w:val="22"/>
              <w:szCs w:val="22"/>
            </w:rPr>
            <w:t xml:space="preserve">. </w:t>
          </w:r>
        </w:p>
        <w:p w14:paraId="1237DB70" w14:textId="77777777" w:rsidR="00441A40" w:rsidRDefault="00E677EF" w:rsidP="00032E32">
          <w:pPr>
            <w:pStyle w:val="Listeafsnit"/>
            <w:numPr>
              <w:ilvl w:val="0"/>
              <w:numId w:val="27"/>
            </w:numPr>
            <w:spacing w:line="240" w:lineRule="auto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B</w:t>
          </w:r>
          <w:r w:rsidR="00A21DE5">
            <w:rPr>
              <w:rFonts w:ascii="Arial" w:hAnsi="Arial" w:cs="Arial"/>
              <w:sz w:val="22"/>
              <w:szCs w:val="22"/>
            </w:rPr>
            <w:t xml:space="preserve">estyrelsen </w:t>
          </w:r>
          <w:r>
            <w:rPr>
              <w:rFonts w:ascii="Arial" w:hAnsi="Arial" w:cs="Arial"/>
              <w:sz w:val="22"/>
              <w:szCs w:val="22"/>
            </w:rPr>
            <w:t xml:space="preserve">har </w:t>
          </w:r>
          <w:r w:rsidR="00A21DE5">
            <w:rPr>
              <w:rFonts w:ascii="Arial" w:hAnsi="Arial" w:cs="Arial"/>
              <w:sz w:val="22"/>
              <w:szCs w:val="22"/>
            </w:rPr>
            <w:t xml:space="preserve">fortsat medbestemmelse og </w:t>
          </w:r>
          <w:r w:rsidR="00441A40">
            <w:rPr>
              <w:rFonts w:ascii="Arial" w:hAnsi="Arial" w:cs="Arial"/>
              <w:sz w:val="22"/>
              <w:szCs w:val="22"/>
            </w:rPr>
            <w:t xml:space="preserve">så </w:t>
          </w:r>
          <w:r w:rsidR="00A21DE5">
            <w:rPr>
              <w:rFonts w:ascii="Arial" w:hAnsi="Arial" w:cs="Arial"/>
              <w:sz w:val="22"/>
              <w:szCs w:val="22"/>
            </w:rPr>
            <w:t xml:space="preserve">skal </w:t>
          </w:r>
          <w:r>
            <w:rPr>
              <w:rFonts w:ascii="Arial" w:hAnsi="Arial" w:cs="Arial"/>
              <w:sz w:val="22"/>
              <w:szCs w:val="22"/>
            </w:rPr>
            <w:t xml:space="preserve">serviceaftalen </w:t>
          </w:r>
          <w:r w:rsidR="00A21DE5">
            <w:rPr>
              <w:rFonts w:ascii="Arial" w:hAnsi="Arial" w:cs="Arial"/>
              <w:sz w:val="22"/>
              <w:szCs w:val="22"/>
            </w:rPr>
            <w:t>gennemgås med bestyrelsen af inspektøren.</w:t>
          </w:r>
          <w:r w:rsidR="00441A40">
            <w:rPr>
              <w:rFonts w:ascii="Arial" w:hAnsi="Arial" w:cs="Arial"/>
              <w:sz w:val="22"/>
              <w:szCs w:val="22"/>
            </w:rPr>
            <w:t xml:space="preserve"> </w:t>
          </w:r>
        </w:p>
        <w:p w14:paraId="54E77A9D" w14:textId="747F348B" w:rsidR="00A21DE5" w:rsidRDefault="00441A40" w:rsidP="00441A40">
          <w:pPr>
            <w:pStyle w:val="Listeafsnit"/>
            <w:spacing w:line="240" w:lineRule="auto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Det er meget positivt, for så har bestyrelsen en god direkte vinkel til, at kunne vider</w:t>
          </w:r>
          <w:r>
            <w:rPr>
              <w:rFonts w:ascii="Arial" w:hAnsi="Arial" w:cs="Arial"/>
              <w:sz w:val="22"/>
              <w:szCs w:val="22"/>
            </w:rPr>
            <w:t>e</w:t>
          </w:r>
          <w:r>
            <w:rPr>
              <w:rFonts w:ascii="Arial" w:hAnsi="Arial" w:cs="Arial"/>
              <w:sz w:val="22"/>
              <w:szCs w:val="22"/>
            </w:rPr>
            <w:t>formidle de ønsker og behov som afdelingens beboere ønsker ændringer på.</w:t>
          </w:r>
        </w:p>
        <w:p w14:paraId="06B51639" w14:textId="77777777" w:rsidR="00116D1B" w:rsidRDefault="00116D1B" w:rsidP="00A21DE5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</w:p>
        <w:p w14:paraId="7DD83C1D" w14:textId="77777777" w:rsidR="00441A40" w:rsidRDefault="00E677EF" w:rsidP="00E677EF">
          <w:pPr>
            <w:pStyle w:val="Listeafsnit"/>
            <w:numPr>
              <w:ilvl w:val="0"/>
              <w:numId w:val="25"/>
            </w:numPr>
            <w:spacing w:line="240" w:lineRule="auto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Netværksgruppe</w:t>
          </w:r>
          <w:r w:rsidR="00441A40">
            <w:rPr>
              <w:rFonts w:ascii="Arial" w:hAnsi="Arial" w:cs="Arial"/>
              <w:sz w:val="22"/>
              <w:szCs w:val="22"/>
            </w:rPr>
            <w:t>møde</w:t>
          </w:r>
        </w:p>
        <w:p w14:paraId="158418A0" w14:textId="77777777" w:rsidR="00441A40" w:rsidRDefault="00441A40" w:rsidP="00441A40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</w:p>
        <w:p w14:paraId="0105E4DE" w14:textId="77777777" w:rsidR="00441A40" w:rsidRDefault="00441A40" w:rsidP="00441A40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Bestyrelses n</w:t>
          </w:r>
          <w:r w:rsidR="00E677EF">
            <w:rPr>
              <w:rFonts w:ascii="Arial" w:hAnsi="Arial" w:cs="Arial"/>
              <w:sz w:val="22"/>
              <w:szCs w:val="22"/>
            </w:rPr>
            <w:t>etværk på tværs af AAB afdelinger. Erfaringsudveksling mellem bestyre</w:t>
          </w:r>
          <w:r w:rsidR="00E677EF">
            <w:rPr>
              <w:rFonts w:ascii="Arial" w:hAnsi="Arial" w:cs="Arial"/>
              <w:sz w:val="22"/>
              <w:szCs w:val="22"/>
            </w:rPr>
            <w:t>l</w:t>
          </w:r>
          <w:r w:rsidR="00E677EF">
            <w:rPr>
              <w:rFonts w:ascii="Arial" w:hAnsi="Arial" w:cs="Arial"/>
              <w:sz w:val="22"/>
              <w:szCs w:val="22"/>
            </w:rPr>
            <w:t>serne i afdelingerne. Hvad kan vi lærer af hinanden.</w:t>
          </w:r>
        </w:p>
        <w:p w14:paraId="5EBDB3A7" w14:textId="4043B866" w:rsidR="00E677EF" w:rsidRDefault="00E677EF" w:rsidP="00441A40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 xml:space="preserve">Idéen er at der laves en erfaringsdatabase. </w:t>
          </w:r>
          <w:r w:rsidR="00116D1B">
            <w:rPr>
              <w:rFonts w:ascii="Arial" w:hAnsi="Arial" w:cs="Arial"/>
              <w:sz w:val="22"/>
              <w:szCs w:val="22"/>
            </w:rPr>
            <w:t xml:space="preserve">Hanne er vores repræsentant fra afd. 33. </w:t>
          </w:r>
        </w:p>
        <w:p w14:paraId="44879393" w14:textId="443F21A5" w:rsidR="00116D1B" w:rsidRPr="00E677EF" w:rsidRDefault="00116D1B" w:rsidP="00116D1B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 xml:space="preserve">Næste netværksmøde er her i afdelingen </w:t>
          </w:r>
          <w:r w:rsidR="00441A40">
            <w:rPr>
              <w:rFonts w:ascii="Arial" w:hAnsi="Arial" w:cs="Arial"/>
              <w:sz w:val="22"/>
              <w:szCs w:val="22"/>
            </w:rPr>
            <w:t xml:space="preserve">kl. 15 </w:t>
          </w:r>
          <w:r>
            <w:rPr>
              <w:rFonts w:ascii="Arial" w:hAnsi="Arial" w:cs="Arial"/>
              <w:sz w:val="22"/>
              <w:szCs w:val="22"/>
            </w:rPr>
            <w:t>den 27/4 2022.</w:t>
          </w:r>
          <w:r w:rsidR="00441A40">
            <w:rPr>
              <w:rFonts w:ascii="Arial" w:hAnsi="Arial" w:cs="Arial"/>
              <w:sz w:val="22"/>
              <w:szCs w:val="22"/>
            </w:rPr>
            <w:t xml:space="preserve"> Hanne og Annika delt</w:t>
          </w:r>
          <w:r w:rsidR="00441A40">
            <w:rPr>
              <w:rFonts w:ascii="Arial" w:hAnsi="Arial" w:cs="Arial"/>
              <w:sz w:val="22"/>
              <w:szCs w:val="22"/>
            </w:rPr>
            <w:t>a</w:t>
          </w:r>
          <w:r w:rsidR="00441A40">
            <w:rPr>
              <w:rFonts w:ascii="Arial" w:hAnsi="Arial" w:cs="Arial"/>
              <w:sz w:val="22"/>
              <w:szCs w:val="22"/>
            </w:rPr>
            <w:t>ger andre bestyrelsesmedlemmer er velkomne.</w:t>
          </w:r>
        </w:p>
        <w:p w14:paraId="606FE59F" w14:textId="05A9EC0D" w:rsidR="004318F1" w:rsidRDefault="004318F1" w:rsidP="004318F1">
          <w:pPr>
            <w:pStyle w:val="Listeafsnit"/>
            <w:spacing w:line="240" w:lineRule="auto"/>
            <w:ind w:left="717"/>
            <w:rPr>
              <w:rFonts w:ascii="Arial" w:hAnsi="Arial" w:cs="Arial"/>
              <w:sz w:val="22"/>
              <w:szCs w:val="22"/>
            </w:rPr>
          </w:pPr>
          <w:r w:rsidRPr="004318F1">
            <w:rPr>
              <w:rFonts w:ascii="Arial" w:hAnsi="Arial" w:cs="Arial"/>
              <w:sz w:val="22"/>
              <w:szCs w:val="22"/>
            </w:rPr>
            <w:t xml:space="preserve"> </w:t>
          </w:r>
        </w:p>
        <w:p w14:paraId="62D17467" w14:textId="44FA7E6C" w:rsidR="00CE0662" w:rsidRDefault="00CE0662" w:rsidP="00CE0662">
          <w:pPr>
            <w:pStyle w:val="Listeafsnit"/>
            <w:numPr>
              <w:ilvl w:val="0"/>
              <w:numId w:val="25"/>
            </w:numPr>
            <w:spacing w:line="240" w:lineRule="auto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Orientering fra DV-mødet</w:t>
          </w:r>
        </w:p>
        <w:p w14:paraId="58D0DA03" w14:textId="77777777" w:rsidR="00441A40" w:rsidRDefault="00441A40" w:rsidP="00441A40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</w:p>
        <w:p w14:paraId="4315D228" w14:textId="5F488AB1" w:rsidR="00CE0662" w:rsidRDefault="00CE0662" w:rsidP="00CE0662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Drift</w:t>
          </w:r>
          <w:r w:rsidR="00441A40">
            <w:rPr>
              <w:rFonts w:ascii="Arial" w:hAnsi="Arial" w:cs="Arial"/>
              <w:sz w:val="22"/>
              <w:szCs w:val="22"/>
            </w:rPr>
            <w:t>s</w:t>
          </w:r>
          <w:r>
            <w:rPr>
              <w:rFonts w:ascii="Arial" w:hAnsi="Arial" w:cs="Arial"/>
              <w:sz w:val="22"/>
              <w:szCs w:val="22"/>
            </w:rPr>
            <w:t>chefen forslår forbedrings forslag:</w:t>
          </w:r>
        </w:p>
        <w:p w14:paraId="433C7A1A" w14:textId="531D7364" w:rsidR="00CE0662" w:rsidRDefault="00CE0662" w:rsidP="00CE0662">
          <w:pPr>
            <w:pStyle w:val="Listeafsnit"/>
            <w:numPr>
              <w:ilvl w:val="1"/>
              <w:numId w:val="25"/>
            </w:numPr>
            <w:spacing w:line="240" w:lineRule="auto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Fuger</w:t>
          </w:r>
        </w:p>
        <w:p w14:paraId="2BE0AFAD" w14:textId="0CB3B02E" w:rsidR="00CE0662" w:rsidRDefault="00CE0662" w:rsidP="00CE0662">
          <w:pPr>
            <w:pStyle w:val="Listeafsnit"/>
            <w:numPr>
              <w:ilvl w:val="1"/>
              <w:numId w:val="25"/>
            </w:numPr>
            <w:spacing w:line="240" w:lineRule="auto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Døre på lofterne</w:t>
          </w:r>
        </w:p>
        <w:p w14:paraId="20D1B7AC" w14:textId="2AE98EAB" w:rsidR="00CE0662" w:rsidRDefault="00CE0662" w:rsidP="00CE0662">
          <w:pPr>
            <w:pStyle w:val="Listeafsnit"/>
            <w:numPr>
              <w:ilvl w:val="1"/>
              <w:numId w:val="25"/>
            </w:numPr>
            <w:spacing w:line="240" w:lineRule="auto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Vinduer</w:t>
          </w:r>
        </w:p>
        <w:p w14:paraId="5D12FA61" w14:textId="26608C00" w:rsidR="00CE0662" w:rsidRDefault="00CE0662" w:rsidP="00CE0662">
          <w:pPr>
            <w:pStyle w:val="Listeafsnit"/>
            <w:numPr>
              <w:ilvl w:val="1"/>
              <w:numId w:val="25"/>
            </w:numPr>
            <w:spacing w:line="240" w:lineRule="auto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 xml:space="preserve">Isolering </w:t>
          </w:r>
        </w:p>
        <w:p w14:paraId="14C81478" w14:textId="7CFD8DD3" w:rsidR="00CE0662" w:rsidRDefault="00CE0662" w:rsidP="00CE0662">
          <w:pPr>
            <w:pStyle w:val="Listeafsnit"/>
            <w:spacing w:line="240" w:lineRule="auto"/>
            <w:ind w:left="1080"/>
            <w:rPr>
              <w:rFonts w:ascii="Arial" w:hAnsi="Arial" w:cs="Arial"/>
              <w:sz w:val="22"/>
              <w:szCs w:val="22"/>
            </w:rPr>
          </w:pPr>
          <w:r w:rsidRPr="00CE0662">
            <w:rPr>
              <w:rFonts w:ascii="Arial" w:hAnsi="Arial" w:cs="Arial"/>
              <w:sz w:val="22"/>
              <w:szCs w:val="22"/>
            </w:rPr>
            <w:sym w:font="Wingdings" w:char="F0E0"/>
          </w:r>
          <w:r>
            <w:rPr>
              <w:rFonts w:ascii="Arial" w:hAnsi="Arial" w:cs="Arial"/>
              <w:sz w:val="22"/>
              <w:szCs w:val="22"/>
            </w:rPr>
            <w:t xml:space="preserve"> Dette tager driften videre med projektleder i AAB.</w:t>
          </w:r>
        </w:p>
        <w:p w14:paraId="2636DC94" w14:textId="3E1C9D7F" w:rsidR="00441A40" w:rsidRDefault="00441A40" w:rsidP="00CE0662">
          <w:pPr>
            <w:pStyle w:val="Listeafsnit"/>
            <w:spacing w:line="240" w:lineRule="auto"/>
            <w:ind w:left="1080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Fagfolk skal undersøge om vi i afdelingen skal/bø</w:t>
          </w:r>
          <w:r w:rsidR="00E37D6A">
            <w:rPr>
              <w:rFonts w:ascii="Arial" w:hAnsi="Arial" w:cs="Arial"/>
              <w:sz w:val="22"/>
              <w:szCs w:val="22"/>
            </w:rPr>
            <w:t>r</w:t>
          </w:r>
          <w:r>
            <w:rPr>
              <w:rFonts w:ascii="Arial" w:hAnsi="Arial" w:cs="Arial"/>
              <w:sz w:val="22"/>
              <w:szCs w:val="22"/>
            </w:rPr>
            <w:t xml:space="preserve">/kunne igangsætte </w:t>
          </w:r>
          <w:r w:rsidR="00E37D6A">
            <w:rPr>
              <w:rFonts w:ascii="Arial" w:hAnsi="Arial" w:cs="Arial"/>
              <w:sz w:val="22"/>
              <w:szCs w:val="22"/>
            </w:rPr>
            <w:t>forbedri</w:t>
          </w:r>
          <w:r w:rsidR="00E37D6A">
            <w:rPr>
              <w:rFonts w:ascii="Arial" w:hAnsi="Arial" w:cs="Arial"/>
              <w:sz w:val="22"/>
              <w:szCs w:val="22"/>
            </w:rPr>
            <w:t>n</w:t>
          </w:r>
          <w:r w:rsidR="00E37D6A">
            <w:rPr>
              <w:rFonts w:ascii="Arial" w:hAnsi="Arial" w:cs="Arial"/>
              <w:sz w:val="22"/>
              <w:szCs w:val="22"/>
            </w:rPr>
            <w:t>ger/udskiftninger (</w:t>
          </w:r>
          <w:r>
            <w:rPr>
              <w:rFonts w:ascii="Arial" w:hAnsi="Arial" w:cs="Arial"/>
              <w:sz w:val="22"/>
              <w:szCs w:val="22"/>
            </w:rPr>
            <w:t>indsatser</w:t>
          </w:r>
          <w:r w:rsidR="00E37D6A">
            <w:rPr>
              <w:rFonts w:ascii="Arial" w:hAnsi="Arial" w:cs="Arial"/>
              <w:sz w:val="22"/>
              <w:szCs w:val="22"/>
            </w:rPr>
            <w:t>)</w:t>
          </w:r>
          <w:r>
            <w:rPr>
              <w:rFonts w:ascii="Arial" w:hAnsi="Arial" w:cs="Arial"/>
              <w:sz w:val="22"/>
              <w:szCs w:val="22"/>
            </w:rPr>
            <w:t xml:space="preserve"> allerede i de kommende år, fremfor at vente </w:t>
          </w:r>
          <w:r w:rsidR="00E37D6A">
            <w:rPr>
              <w:rFonts w:ascii="Arial" w:hAnsi="Arial" w:cs="Arial"/>
              <w:sz w:val="22"/>
              <w:szCs w:val="22"/>
            </w:rPr>
            <w:t>he</w:t>
          </w:r>
          <w:r w:rsidR="00E37D6A">
            <w:rPr>
              <w:rFonts w:ascii="Arial" w:hAnsi="Arial" w:cs="Arial"/>
              <w:sz w:val="22"/>
              <w:szCs w:val="22"/>
            </w:rPr>
            <w:t>l</w:t>
          </w:r>
          <w:r w:rsidR="00E37D6A">
            <w:rPr>
              <w:rFonts w:ascii="Arial" w:hAnsi="Arial" w:cs="Arial"/>
              <w:sz w:val="22"/>
              <w:szCs w:val="22"/>
            </w:rPr>
            <w:t>hedsplan.</w:t>
          </w:r>
        </w:p>
        <w:p w14:paraId="17DCD8D9" w14:textId="77777777" w:rsidR="00CE0662" w:rsidRDefault="00CE0662" w:rsidP="00CE0662">
          <w:pPr>
            <w:pStyle w:val="Listeafsnit"/>
            <w:spacing w:line="240" w:lineRule="auto"/>
            <w:ind w:left="1080"/>
            <w:rPr>
              <w:rFonts w:ascii="Arial" w:hAnsi="Arial" w:cs="Arial"/>
              <w:sz w:val="22"/>
              <w:szCs w:val="22"/>
            </w:rPr>
          </w:pPr>
        </w:p>
        <w:p w14:paraId="35DB6988" w14:textId="77777777" w:rsidR="00E37D6A" w:rsidRDefault="00CE0662" w:rsidP="00CE0662">
          <w:pPr>
            <w:pStyle w:val="Listeafsnit"/>
            <w:numPr>
              <w:ilvl w:val="0"/>
              <w:numId w:val="25"/>
            </w:numPr>
            <w:spacing w:line="240" w:lineRule="auto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TDC, antenne på tag</w:t>
          </w:r>
          <w:r w:rsidR="00955151">
            <w:rPr>
              <w:rFonts w:ascii="Arial" w:hAnsi="Arial" w:cs="Arial"/>
              <w:sz w:val="22"/>
              <w:szCs w:val="22"/>
            </w:rPr>
            <w:t xml:space="preserve"> i blok 4 eller 5.</w:t>
          </w:r>
          <w:r w:rsidR="007473F8">
            <w:rPr>
              <w:rFonts w:ascii="Arial" w:hAnsi="Arial" w:cs="Arial"/>
              <w:sz w:val="22"/>
              <w:szCs w:val="22"/>
            </w:rPr>
            <w:t xml:space="preserve"> </w:t>
          </w:r>
        </w:p>
        <w:p w14:paraId="42DB0C34" w14:textId="2513A606" w:rsidR="00CE0662" w:rsidRDefault="007473F8" w:rsidP="00E37D6A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Formål bedre netværk for beboerne og området generelt.</w:t>
          </w:r>
        </w:p>
        <w:p w14:paraId="7DD4FD4F" w14:textId="77777777" w:rsidR="00E37D6A" w:rsidRDefault="00E37D6A" w:rsidP="00E37D6A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</w:p>
        <w:p w14:paraId="6F02E96C" w14:textId="77777777" w:rsidR="00E37D6A" w:rsidRDefault="00955151" w:rsidP="00955151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Bestyrelsen</w:t>
          </w:r>
          <w:r w:rsidR="007473F8">
            <w:rPr>
              <w:rFonts w:ascii="Arial" w:hAnsi="Arial" w:cs="Arial"/>
              <w:sz w:val="22"/>
              <w:szCs w:val="22"/>
            </w:rPr>
            <w:t xml:space="preserve"> stiller krav om og</w:t>
          </w:r>
          <w:r>
            <w:rPr>
              <w:rFonts w:ascii="Arial" w:hAnsi="Arial" w:cs="Arial"/>
              <w:sz w:val="22"/>
              <w:szCs w:val="22"/>
            </w:rPr>
            <w:t xml:space="preserve"> forventer at der forhandles om hvad afdelingen kan få ud af en sådanne opsætning. </w:t>
          </w:r>
        </w:p>
        <w:p w14:paraId="4AB87EFA" w14:textId="77777777" w:rsidR="00E37D6A" w:rsidRDefault="00955151" w:rsidP="00955151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Hvilke fordele, udover bedre netværk</w:t>
          </w:r>
          <w:r w:rsidR="00E37D6A">
            <w:rPr>
              <w:rFonts w:ascii="Arial" w:hAnsi="Arial" w:cs="Arial"/>
              <w:sz w:val="22"/>
              <w:szCs w:val="22"/>
            </w:rPr>
            <w:t xml:space="preserve">, kunne der være for os i sådanne en aftale. </w:t>
          </w:r>
        </w:p>
        <w:p w14:paraId="5622A395" w14:textId="77777777" w:rsidR="00E37D6A" w:rsidRDefault="007473F8" w:rsidP="00955151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lastRenderedPageBreak/>
            <w:t xml:space="preserve">Hvad er TDC villig til at forsøde aftalen med? </w:t>
          </w:r>
        </w:p>
        <w:p w14:paraId="02977418" w14:textId="77777777" w:rsidR="00E37D6A" w:rsidRDefault="00E37D6A" w:rsidP="00955151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</w:p>
        <w:p w14:paraId="2C6946E3" w14:textId="4C399DA5" w:rsidR="00955151" w:rsidRDefault="007473F8" w:rsidP="00955151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 xml:space="preserve">Derudover stiller bestyrelsen også krav om at det undersøges til </w:t>
          </w:r>
          <w:proofErr w:type="gramStart"/>
          <w:r>
            <w:rPr>
              <w:rFonts w:ascii="Arial" w:hAnsi="Arial" w:cs="Arial"/>
              <w:sz w:val="22"/>
              <w:szCs w:val="22"/>
            </w:rPr>
            <w:t>bunds</w:t>
          </w:r>
          <w:r w:rsidR="00E37D6A">
            <w:rPr>
              <w:rFonts w:ascii="Arial" w:hAnsi="Arial" w:cs="Arial"/>
              <w:sz w:val="22"/>
              <w:szCs w:val="22"/>
            </w:rPr>
            <w:t>,</w:t>
          </w:r>
          <w:r w:rsidR="002F7E9C">
            <w:rPr>
              <w:rFonts w:ascii="Arial" w:hAnsi="Arial" w:cs="Arial"/>
              <w:sz w:val="22"/>
              <w:szCs w:val="22"/>
            </w:rPr>
            <w:t xml:space="preserve">  </w:t>
          </w:r>
          <w:r>
            <w:rPr>
              <w:rFonts w:ascii="Arial" w:hAnsi="Arial" w:cs="Arial"/>
              <w:sz w:val="22"/>
              <w:szCs w:val="22"/>
            </w:rPr>
            <w:t xml:space="preserve"> at</w:t>
          </w:r>
          <w:proofErr w:type="gramEnd"/>
          <w:r>
            <w:rPr>
              <w:rFonts w:ascii="Arial" w:hAnsi="Arial" w:cs="Arial"/>
              <w:sz w:val="22"/>
              <w:szCs w:val="22"/>
            </w:rPr>
            <w:t xml:space="preserve"> en sådanne opsætning ikke påvirker afdelingen negativt økonomisk eller belaster/beskadiger bygni</w:t>
          </w:r>
          <w:r>
            <w:rPr>
              <w:rFonts w:ascii="Arial" w:hAnsi="Arial" w:cs="Arial"/>
              <w:sz w:val="22"/>
              <w:szCs w:val="22"/>
            </w:rPr>
            <w:t>n</w:t>
          </w:r>
          <w:r>
            <w:rPr>
              <w:rFonts w:ascii="Arial" w:hAnsi="Arial" w:cs="Arial"/>
              <w:sz w:val="22"/>
              <w:szCs w:val="22"/>
            </w:rPr>
            <w:t>gen/taget.</w:t>
          </w:r>
        </w:p>
        <w:p w14:paraId="4005515D" w14:textId="62828164" w:rsidR="002F7E9C" w:rsidRDefault="002F7E9C" w:rsidP="002F7E9C">
          <w:pPr>
            <w:spacing w:line="240" w:lineRule="auto"/>
            <w:rPr>
              <w:rFonts w:ascii="Arial" w:hAnsi="Arial" w:cs="Arial"/>
              <w:sz w:val="22"/>
              <w:szCs w:val="22"/>
            </w:rPr>
          </w:pPr>
        </w:p>
        <w:p w14:paraId="43AABD6F" w14:textId="3F3584CD" w:rsidR="002F7E9C" w:rsidRDefault="002F7E9C" w:rsidP="002F7E9C">
          <w:pPr>
            <w:pStyle w:val="Listeafsnit"/>
            <w:numPr>
              <w:ilvl w:val="0"/>
              <w:numId w:val="25"/>
            </w:numPr>
            <w:spacing w:line="240" w:lineRule="auto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 xml:space="preserve">Nærboks. </w:t>
          </w:r>
        </w:p>
        <w:p w14:paraId="033481D2" w14:textId="1065047F" w:rsidR="002F7E9C" w:rsidRDefault="002F7E9C" w:rsidP="002F7E9C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</w:p>
        <w:p w14:paraId="0E6A4041" w14:textId="4B3D2018" w:rsidR="002F7E9C" w:rsidRDefault="002F7E9C" w:rsidP="002F7E9C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 xml:space="preserve">Bestyrelsen er meget positive stem over for at der undersøges en passende placering i afdelingen. </w:t>
          </w:r>
        </w:p>
        <w:p w14:paraId="030524D8" w14:textId="0634C5D2" w:rsidR="002F7E9C" w:rsidRDefault="002F7E9C" w:rsidP="002F7E9C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Umiddelbart forslår bestyrelsen at nærboksen kunne sættes op i stedet for</w:t>
          </w:r>
          <w:r w:rsidR="00957BA2">
            <w:rPr>
              <w:rFonts w:ascii="Arial" w:hAnsi="Arial" w:cs="Arial"/>
              <w:sz w:val="22"/>
              <w:szCs w:val="22"/>
            </w:rPr>
            <w:t>/eller i forbi</w:t>
          </w:r>
          <w:r w:rsidR="00957BA2">
            <w:rPr>
              <w:rFonts w:ascii="Arial" w:hAnsi="Arial" w:cs="Arial"/>
              <w:sz w:val="22"/>
              <w:szCs w:val="22"/>
            </w:rPr>
            <w:t>n</w:t>
          </w:r>
          <w:r w:rsidR="00957BA2">
            <w:rPr>
              <w:rFonts w:ascii="Arial" w:hAnsi="Arial" w:cs="Arial"/>
              <w:sz w:val="22"/>
              <w:szCs w:val="22"/>
            </w:rPr>
            <w:t>delse med</w:t>
          </w:r>
          <w:r>
            <w:rPr>
              <w:rFonts w:ascii="Arial" w:hAnsi="Arial" w:cs="Arial"/>
              <w:sz w:val="22"/>
              <w:szCs w:val="22"/>
            </w:rPr>
            <w:t xml:space="preserve"> de 2 tøjcontainere</w:t>
          </w:r>
          <w:r w:rsidR="00957BA2">
            <w:rPr>
              <w:rFonts w:ascii="Arial" w:hAnsi="Arial" w:cs="Arial"/>
              <w:sz w:val="22"/>
              <w:szCs w:val="22"/>
            </w:rPr>
            <w:t xml:space="preserve"> ved ejendomskontoret</w:t>
          </w:r>
          <w:r>
            <w:rPr>
              <w:rFonts w:ascii="Arial" w:hAnsi="Arial" w:cs="Arial"/>
              <w:sz w:val="22"/>
              <w:szCs w:val="22"/>
            </w:rPr>
            <w:t xml:space="preserve">, som generer en masse svineri. </w:t>
          </w:r>
        </w:p>
        <w:p w14:paraId="3195B114" w14:textId="56B7110C" w:rsidR="00957BA2" w:rsidRDefault="00957BA2" w:rsidP="002F7E9C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</w:p>
        <w:p w14:paraId="4815EFD2" w14:textId="304DC0B2" w:rsidR="00957BA2" w:rsidRDefault="00957BA2" w:rsidP="002F7E9C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 xml:space="preserve">Bestyrelsen ønsker at det undersøges hvor stor boksen er og inddrages i den endelige placering. </w:t>
          </w:r>
        </w:p>
        <w:p w14:paraId="31E62CE1" w14:textId="665480C3" w:rsidR="00957BA2" w:rsidRDefault="00957BA2" w:rsidP="002F7E9C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</w:p>
        <w:p w14:paraId="52DCAE8D" w14:textId="275784C9" w:rsidR="00957BA2" w:rsidRDefault="00957BA2" w:rsidP="002F7E9C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Christina skriver til Nærboks og forhører sig om detaljerne vedr. opsætning af en pakk</w:t>
          </w:r>
          <w:r>
            <w:rPr>
              <w:rFonts w:ascii="Arial" w:hAnsi="Arial" w:cs="Arial"/>
              <w:sz w:val="22"/>
              <w:szCs w:val="22"/>
            </w:rPr>
            <w:t>e</w:t>
          </w:r>
          <w:r>
            <w:rPr>
              <w:rFonts w:ascii="Arial" w:hAnsi="Arial" w:cs="Arial"/>
              <w:sz w:val="22"/>
              <w:szCs w:val="22"/>
            </w:rPr>
            <w:t>boks.</w:t>
          </w:r>
        </w:p>
        <w:p w14:paraId="68C99A5C" w14:textId="0A561CE0" w:rsidR="009C6FD5" w:rsidRDefault="009C6FD5" w:rsidP="009C6FD5">
          <w:pPr>
            <w:spacing w:line="240" w:lineRule="auto"/>
            <w:rPr>
              <w:rFonts w:ascii="Arial" w:hAnsi="Arial" w:cs="Arial"/>
              <w:sz w:val="22"/>
              <w:szCs w:val="22"/>
            </w:rPr>
          </w:pPr>
        </w:p>
        <w:p w14:paraId="573C2783" w14:textId="148A48F2" w:rsidR="009C6FD5" w:rsidRDefault="009C6FD5" w:rsidP="009C6FD5">
          <w:pPr>
            <w:pStyle w:val="Listeafsnit"/>
            <w:numPr>
              <w:ilvl w:val="0"/>
              <w:numId w:val="25"/>
            </w:numPr>
            <w:spacing w:line="240" w:lineRule="auto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Helhedsplan</w:t>
          </w:r>
        </w:p>
        <w:p w14:paraId="181D35CC" w14:textId="77777777" w:rsidR="009C6FD5" w:rsidRDefault="009C6FD5" w:rsidP="009C6FD5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</w:p>
        <w:p w14:paraId="249E8336" w14:textId="501946D7" w:rsidR="009C6FD5" w:rsidRDefault="009C6FD5" w:rsidP="009C6FD5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KK har givet tilsagn om en forhåndsgodkendelse om vores helhedsplan og at vi godt må arbejde videre med den. Det er positiv. Bestyrelsen opfatter der i denne er mange sel</w:t>
          </w:r>
          <w:r>
            <w:rPr>
              <w:rFonts w:ascii="Arial" w:hAnsi="Arial" w:cs="Arial"/>
              <w:sz w:val="22"/>
              <w:szCs w:val="22"/>
            </w:rPr>
            <w:t>v</w:t>
          </w:r>
          <w:r>
            <w:rPr>
              <w:rFonts w:ascii="Arial" w:hAnsi="Arial" w:cs="Arial"/>
              <w:sz w:val="22"/>
              <w:szCs w:val="22"/>
            </w:rPr>
            <w:t>modsigelser/forbehol</w:t>
          </w:r>
          <w:r w:rsidR="0082080B">
            <w:rPr>
              <w:rFonts w:ascii="Arial" w:hAnsi="Arial" w:cs="Arial"/>
              <w:sz w:val="22"/>
              <w:szCs w:val="22"/>
            </w:rPr>
            <w:t>d</w:t>
          </w:r>
          <w:r>
            <w:rPr>
              <w:rFonts w:ascii="Arial" w:hAnsi="Arial" w:cs="Arial"/>
              <w:sz w:val="22"/>
              <w:szCs w:val="22"/>
            </w:rPr>
            <w:t xml:space="preserve">, som bestyrelsen både undre og bekymre sig over. </w:t>
          </w:r>
        </w:p>
        <w:p w14:paraId="41DAA48D" w14:textId="7BE79A5F" w:rsidR="009C6FD5" w:rsidRDefault="009C6FD5" w:rsidP="009C6FD5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</w:p>
        <w:p w14:paraId="7F1A36F4" w14:textId="74BF9333" w:rsidR="009C6FD5" w:rsidRDefault="009C6FD5" w:rsidP="009C6FD5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 xml:space="preserve">Projektleder i AAB, driften og bestyrelsen følger op og arbejder videre for afdelingens helhedsplan. </w:t>
          </w:r>
        </w:p>
        <w:p w14:paraId="747EF759" w14:textId="45E3F9DB" w:rsidR="0082080B" w:rsidRDefault="0082080B" w:rsidP="009C6FD5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</w:p>
        <w:p w14:paraId="55F52F62" w14:textId="795AE756" w:rsidR="0082080B" w:rsidRDefault="0082080B" w:rsidP="009C6FD5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 xml:space="preserve">Projektleder, Nanna er allerede i gang med </w:t>
          </w:r>
          <w:proofErr w:type="gramStart"/>
          <w:r>
            <w:rPr>
              <w:rFonts w:ascii="Arial" w:hAnsi="Arial" w:cs="Arial"/>
              <w:sz w:val="22"/>
              <w:szCs w:val="22"/>
            </w:rPr>
            <w:t>undersøge</w:t>
          </w:r>
          <w:proofErr w:type="gramEnd"/>
          <w:r>
            <w:rPr>
              <w:rFonts w:ascii="Arial" w:hAnsi="Arial" w:cs="Arial"/>
              <w:sz w:val="22"/>
              <w:szCs w:val="22"/>
            </w:rPr>
            <w:t xml:space="preserve"> godkendelsen nærmere og det tages med på næste byggeudvalgsmøde den 20/4 kl</w:t>
          </w:r>
          <w:r w:rsidR="000D3CE7">
            <w:rPr>
              <w:rFonts w:ascii="Arial" w:hAnsi="Arial" w:cs="Arial"/>
              <w:sz w:val="22"/>
              <w:szCs w:val="22"/>
            </w:rPr>
            <w:t>.</w:t>
          </w:r>
          <w:r>
            <w:rPr>
              <w:rFonts w:ascii="Arial" w:hAnsi="Arial" w:cs="Arial"/>
              <w:sz w:val="22"/>
              <w:szCs w:val="22"/>
            </w:rPr>
            <w:t xml:space="preserve"> 16:30.</w:t>
          </w:r>
        </w:p>
        <w:p w14:paraId="7E5392D9" w14:textId="673578C7" w:rsidR="000D3CE7" w:rsidRDefault="000D3CE7" w:rsidP="009C6FD5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</w:p>
        <w:p w14:paraId="09676481" w14:textId="0A7D8D71" w:rsidR="000D3CE7" w:rsidRDefault="000D3CE7" w:rsidP="009C6FD5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 xml:space="preserve">Bestyrelsen ønsker at der indkaldes til et samlet møde mellem AAB-projektleder, Driften og Byggeudvalg, så alle parter er repræsenteret. </w:t>
          </w:r>
        </w:p>
        <w:p w14:paraId="579C9636" w14:textId="541437AD" w:rsidR="0082080B" w:rsidRDefault="0082080B" w:rsidP="0082080B">
          <w:pPr>
            <w:spacing w:line="240" w:lineRule="auto"/>
            <w:rPr>
              <w:rFonts w:ascii="Arial" w:hAnsi="Arial" w:cs="Arial"/>
              <w:sz w:val="22"/>
              <w:szCs w:val="22"/>
            </w:rPr>
          </w:pPr>
        </w:p>
        <w:p w14:paraId="26A8BA32" w14:textId="33D1537B" w:rsidR="0082080B" w:rsidRDefault="0082080B" w:rsidP="0082080B">
          <w:pPr>
            <w:pStyle w:val="Listeafsnit"/>
            <w:numPr>
              <w:ilvl w:val="0"/>
              <w:numId w:val="25"/>
            </w:numPr>
            <w:spacing w:line="240" w:lineRule="auto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Forslag til årsmøde:</w:t>
          </w:r>
        </w:p>
        <w:p w14:paraId="05B08971" w14:textId="007C6F87" w:rsidR="0082080B" w:rsidRDefault="0082080B" w:rsidP="0082080B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</w:p>
        <w:p w14:paraId="40CF395A" w14:textId="624879A7" w:rsidR="0082080B" w:rsidRDefault="0082080B" w:rsidP="0082080B">
          <w:pPr>
            <w:pStyle w:val="Listeafsnit"/>
            <w:numPr>
              <w:ilvl w:val="0"/>
              <w:numId w:val="26"/>
            </w:numPr>
            <w:spacing w:line="240" w:lineRule="auto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Dørtelefoner. Alex rykkes for dette. (Hanne)</w:t>
          </w:r>
        </w:p>
        <w:p w14:paraId="36F98D28" w14:textId="1EA8FA4B" w:rsidR="0082080B" w:rsidRDefault="0082080B" w:rsidP="0082080B">
          <w:pPr>
            <w:pStyle w:val="Listeafsnit"/>
            <w:spacing w:line="240" w:lineRule="auto"/>
            <w:ind w:left="717"/>
            <w:rPr>
              <w:rFonts w:ascii="Arial" w:hAnsi="Arial" w:cs="Arial"/>
              <w:sz w:val="22"/>
              <w:szCs w:val="22"/>
            </w:rPr>
          </w:pPr>
        </w:p>
        <w:p w14:paraId="5396E304" w14:textId="04C1F30B" w:rsidR="0082080B" w:rsidRDefault="0082080B" w:rsidP="0082080B">
          <w:pPr>
            <w:pStyle w:val="Listeafsnit"/>
            <w:numPr>
              <w:ilvl w:val="0"/>
              <w:numId w:val="27"/>
            </w:numPr>
            <w:spacing w:line="240" w:lineRule="auto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 xml:space="preserve">Bestyrelsen skal overveje hvilke forslag bestyrelsen skal stille med. </w:t>
          </w:r>
        </w:p>
        <w:p w14:paraId="1F95AE09" w14:textId="245AE018" w:rsidR="000E2640" w:rsidRDefault="000E2640" w:rsidP="000E2640">
          <w:pPr>
            <w:spacing w:line="240" w:lineRule="auto"/>
            <w:rPr>
              <w:rFonts w:ascii="Arial" w:hAnsi="Arial" w:cs="Arial"/>
              <w:sz w:val="22"/>
              <w:szCs w:val="22"/>
            </w:rPr>
          </w:pPr>
        </w:p>
        <w:p w14:paraId="4D53D15C" w14:textId="5A6ED88A" w:rsidR="000E2640" w:rsidRDefault="00381B47" w:rsidP="00381B47">
          <w:pPr>
            <w:pStyle w:val="Listeafsnit"/>
            <w:numPr>
              <w:ilvl w:val="0"/>
              <w:numId w:val="25"/>
            </w:numPr>
            <w:spacing w:line="240" w:lineRule="auto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 xml:space="preserve">Billeder i Beboerlokalet og klublokalet. </w:t>
          </w:r>
        </w:p>
        <w:p w14:paraId="6975FDA6" w14:textId="6E90A923" w:rsidR="00381B47" w:rsidRDefault="00381B47" w:rsidP="00381B47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</w:p>
        <w:p w14:paraId="3EB589C5" w14:textId="75B7CAF3" w:rsidR="00381B47" w:rsidRDefault="00381B47" w:rsidP="00381B47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 xml:space="preserve">Slavko har lovet at hjælpe med opsætning i beboerlokalet. Klublokalet venter til det er mere færdigt. </w:t>
          </w:r>
        </w:p>
        <w:p w14:paraId="26F1D59F" w14:textId="71F84CAD" w:rsidR="00381B47" w:rsidRDefault="006C48E7" w:rsidP="00381B47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Galleri-lister er indkøbt.</w:t>
          </w:r>
        </w:p>
        <w:p w14:paraId="5DA2781E" w14:textId="3CE6FDA0" w:rsidR="006C48E7" w:rsidRDefault="006C48E7" w:rsidP="00381B47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</w:p>
        <w:p w14:paraId="049CBE18" w14:textId="666E572B" w:rsidR="006C48E7" w:rsidRDefault="006C48E7" w:rsidP="00381B47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Bestyrelsen håber på at vi kan holde reception fredag den 1</w:t>
          </w:r>
          <w:r w:rsidR="008F4816">
            <w:rPr>
              <w:rFonts w:ascii="Arial" w:hAnsi="Arial" w:cs="Arial"/>
              <w:sz w:val="22"/>
              <w:szCs w:val="22"/>
            </w:rPr>
            <w:t>7</w:t>
          </w:r>
          <w:r>
            <w:rPr>
              <w:rFonts w:ascii="Arial" w:hAnsi="Arial" w:cs="Arial"/>
              <w:sz w:val="22"/>
              <w:szCs w:val="22"/>
            </w:rPr>
            <w:t xml:space="preserve"> juni 2022</w:t>
          </w:r>
          <w:r w:rsidR="008F4816">
            <w:rPr>
              <w:rFonts w:ascii="Arial" w:hAnsi="Arial" w:cs="Arial"/>
              <w:sz w:val="22"/>
              <w:szCs w:val="22"/>
            </w:rPr>
            <w:t xml:space="preserve">. Beboerlokalet er reserveret til formålet. </w:t>
          </w:r>
        </w:p>
        <w:p w14:paraId="3212EE41" w14:textId="1381E516" w:rsidR="008F4816" w:rsidRDefault="008F4816" w:rsidP="008F4816">
          <w:pPr>
            <w:pStyle w:val="Listeafsnit"/>
            <w:numPr>
              <w:ilvl w:val="0"/>
              <w:numId w:val="26"/>
            </w:numPr>
            <w:spacing w:line="240" w:lineRule="auto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lastRenderedPageBreak/>
            <w:t xml:space="preserve">Husk at invitere Rikke Jensen, og Gitte fra AAB, så vi kan få lidt fokus på afdelingen. Inviter Netværksgruppen </w:t>
          </w:r>
          <w:r w:rsidR="007B2B6D">
            <w:rPr>
              <w:rFonts w:ascii="Arial" w:hAnsi="Arial" w:cs="Arial"/>
              <w:sz w:val="22"/>
              <w:szCs w:val="22"/>
            </w:rPr>
            <w:t>nærliggende</w:t>
          </w:r>
          <w:r>
            <w:rPr>
              <w:rFonts w:ascii="Arial" w:hAnsi="Arial" w:cs="Arial"/>
              <w:sz w:val="22"/>
              <w:szCs w:val="22"/>
            </w:rPr>
            <w:t xml:space="preserve"> afdelingers bestyrelser. Andre interessenter vi bør invitere?</w:t>
          </w:r>
        </w:p>
        <w:p w14:paraId="793E2CCB" w14:textId="77777777" w:rsidR="007B2B6D" w:rsidRDefault="007B2B6D" w:rsidP="007B2B6D">
          <w:pPr>
            <w:pStyle w:val="Listeafsnit"/>
            <w:spacing w:line="240" w:lineRule="auto"/>
            <w:ind w:left="717"/>
            <w:rPr>
              <w:rFonts w:ascii="Arial" w:hAnsi="Arial" w:cs="Arial"/>
              <w:sz w:val="22"/>
              <w:szCs w:val="22"/>
            </w:rPr>
          </w:pPr>
        </w:p>
        <w:p w14:paraId="3B5C7D72" w14:textId="0BABFEF8" w:rsidR="007B2B6D" w:rsidRDefault="007B2B6D" w:rsidP="007B2B6D">
          <w:pPr>
            <w:pStyle w:val="Listeafsnit"/>
            <w:numPr>
              <w:ilvl w:val="0"/>
              <w:numId w:val="25"/>
            </w:numPr>
            <w:spacing w:line="240" w:lineRule="auto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 xml:space="preserve">Henlagte vinduer ved landsdommervej. </w:t>
          </w:r>
        </w:p>
        <w:p w14:paraId="577EEE86" w14:textId="5A1143F4" w:rsidR="007B2B6D" w:rsidRDefault="007B2B6D" w:rsidP="007B2B6D">
          <w:pPr>
            <w:spacing w:line="240" w:lineRule="auto"/>
            <w:rPr>
              <w:rFonts w:ascii="Arial" w:hAnsi="Arial" w:cs="Arial"/>
              <w:sz w:val="22"/>
              <w:szCs w:val="22"/>
            </w:rPr>
          </w:pPr>
        </w:p>
        <w:p w14:paraId="6368C8E5" w14:textId="38E12B7D" w:rsidR="007B2B6D" w:rsidRPr="007B2B6D" w:rsidRDefault="007B2B6D" w:rsidP="007B2B6D">
          <w:pPr>
            <w:spacing w:line="240" w:lineRule="auto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Er sat til storskrald</w:t>
          </w:r>
          <w:r w:rsidR="0018710B">
            <w:rPr>
              <w:rFonts w:ascii="Arial" w:hAnsi="Arial" w:cs="Arial"/>
              <w:sz w:val="22"/>
              <w:szCs w:val="22"/>
            </w:rPr>
            <w:t xml:space="preserve"> af driften</w:t>
          </w:r>
          <w:r>
            <w:rPr>
              <w:rFonts w:ascii="Arial" w:hAnsi="Arial" w:cs="Arial"/>
              <w:sz w:val="22"/>
              <w:szCs w:val="22"/>
            </w:rPr>
            <w:t>. Henvender beboerne sig til bestyrelsen skal han henvises til ejendomskontoret. Da det er et driftsspørgsmål.</w:t>
          </w:r>
        </w:p>
        <w:p w14:paraId="456DC5B7" w14:textId="29F56D3A" w:rsidR="0018710B" w:rsidRDefault="0018710B" w:rsidP="0018710B">
          <w:pPr>
            <w:spacing w:line="240" w:lineRule="auto"/>
            <w:rPr>
              <w:rFonts w:ascii="Arial" w:hAnsi="Arial" w:cs="Arial"/>
              <w:sz w:val="22"/>
              <w:szCs w:val="22"/>
            </w:rPr>
          </w:pPr>
        </w:p>
        <w:p w14:paraId="476C2170" w14:textId="4EDE77F5" w:rsidR="0018710B" w:rsidRDefault="0018710B" w:rsidP="0018710B">
          <w:pPr>
            <w:pStyle w:val="Listeafsnit"/>
            <w:numPr>
              <w:ilvl w:val="0"/>
              <w:numId w:val="25"/>
            </w:numPr>
            <w:spacing w:line="240" w:lineRule="auto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Vaskerip</w:t>
          </w:r>
          <w:r w:rsidRPr="0018710B">
            <w:rPr>
              <w:rFonts w:ascii="Arial" w:hAnsi="Arial" w:cs="Arial"/>
              <w:sz w:val="22"/>
              <w:szCs w:val="22"/>
            </w:rPr>
            <w:t>lakater</w:t>
          </w:r>
        </w:p>
        <w:p w14:paraId="47ACC6F9" w14:textId="30F8246B" w:rsidR="0018710B" w:rsidRDefault="0018710B" w:rsidP="000D3CE7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 xml:space="preserve">A3 på </w:t>
          </w:r>
          <w:r w:rsidR="000D3CE7">
            <w:rPr>
              <w:rFonts w:ascii="Arial" w:hAnsi="Arial" w:cs="Arial"/>
              <w:sz w:val="22"/>
              <w:szCs w:val="22"/>
            </w:rPr>
            <w:t>op skummet</w:t>
          </w:r>
          <w:r>
            <w:rPr>
              <w:rFonts w:ascii="Arial" w:hAnsi="Arial" w:cs="Arial"/>
              <w:sz w:val="22"/>
              <w:szCs w:val="22"/>
            </w:rPr>
            <w:t xml:space="preserve"> plast pris 175kr</w:t>
          </w:r>
        </w:p>
        <w:p w14:paraId="3A99F450" w14:textId="3F3E79EE" w:rsidR="000D3CE7" w:rsidRDefault="000D3CE7" w:rsidP="000D3CE7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</w:p>
        <w:p w14:paraId="5AD86345" w14:textId="73D0DD0B" w:rsidR="000D3CE7" w:rsidRDefault="000D3CE7" w:rsidP="000D3CE7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Bestyrelsen ønsker plakat i A2. Hanne undersøger med Henrik.</w:t>
          </w:r>
        </w:p>
        <w:p w14:paraId="6309492A" w14:textId="3D69E6A2" w:rsidR="00151E33" w:rsidRDefault="00151E33" w:rsidP="00151E33">
          <w:pPr>
            <w:spacing w:line="240" w:lineRule="auto"/>
            <w:rPr>
              <w:rFonts w:ascii="Arial" w:hAnsi="Arial" w:cs="Arial"/>
              <w:sz w:val="22"/>
              <w:szCs w:val="22"/>
            </w:rPr>
          </w:pPr>
        </w:p>
        <w:p w14:paraId="22C19837" w14:textId="1CAEEDD6" w:rsidR="00151E33" w:rsidRDefault="00151E33" w:rsidP="00151E33">
          <w:pPr>
            <w:pStyle w:val="Listeafsnit"/>
            <w:numPr>
              <w:ilvl w:val="0"/>
              <w:numId w:val="25"/>
            </w:numPr>
            <w:spacing w:line="240" w:lineRule="auto"/>
            <w:rPr>
              <w:rFonts w:ascii="Arial" w:hAnsi="Arial" w:cs="Arial"/>
              <w:sz w:val="22"/>
              <w:szCs w:val="22"/>
            </w:rPr>
          </w:pPr>
          <w:proofErr w:type="spellStart"/>
          <w:r>
            <w:rPr>
              <w:rFonts w:ascii="Arial" w:hAnsi="Arial" w:cs="Arial"/>
              <w:sz w:val="22"/>
              <w:szCs w:val="22"/>
            </w:rPr>
            <w:t>Officepakke</w:t>
          </w:r>
          <w:proofErr w:type="spellEnd"/>
          <w:r>
            <w:rPr>
              <w:rFonts w:ascii="Arial" w:hAnsi="Arial" w:cs="Arial"/>
              <w:sz w:val="22"/>
              <w:szCs w:val="22"/>
            </w:rPr>
            <w:t xml:space="preserve"> til bestyrelsen</w:t>
          </w:r>
        </w:p>
        <w:p w14:paraId="7DE6DD64" w14:textId="1CC83D71" w:rsidR="00151E33" w:rsidRDefault="00151E33" w:rsidP="00151E33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</w:p>
        <w:p w14:paraId="48E9D21F" w14:textId="1A228717" w:rsidR="00151E33" w:rsidRPr="00151E33" w:rsidRDefault="00151E33" w:rsidP="00151E33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 xml:space="preserve">Vedtaget. Der indkøbes en </w:t>
          </w:r>
          <w:proofErr w:type="spellStart"/>
          <w:r>
            <w:rPr>
              <w:rFonts w:ascii="Arial" w:hAnsi="Arial" w:cs="Arial"/>
              <w:sz w:val="22"/>
              <w:szCs w:val="22"/>
            </w:rPr>
            <w:t>officepakke</w:t>
          </w:r>
          <w:proofErr w:type="spellEnd"/>
          <w:r>
            <w:rPr>
              <w:rFonts w:ascii="Arial" w:hAnsi="Arial" w:cs="Arial"/>
              <w:sz w:val="22"/>
              <w:szCs w:val="22"/>
            </w:rPr>
            <w:t xml:space="preserve"> med minimum 2 licenser. Dette kan</w:t>
          </w:r>
          <w:r w:rsidR="00913D73">
            <w:rPr>
              <w:rFonts w:ascii="Arial" w:hAnsi="Arial" w:cs="Arial"/>
              <w:sz w:val="22"/>
              <w:szCs w:val="22"/>
            </w:rPr>
            <w:t xml:space="preserve"> i førsteo</w:t>
          </w:r>
          <w:r w:rsidR="00913D73">
            <w:rPr>
              <w:rFonts w:ascii="Arial" w:hAnsi="Arial" w:cs="Arial"/>
              <w:sz w:val="22"/>
              <w:szCs w:val="22"/>
            </w:rPr>
            <w:t>m</w:t>
          </w:r>
          <w:r w:rsidR="00913D73">
            <w:rPr>
              <w:rFonts w:ascii="Arial" w:hAnsi="Arial" w:cs="Arial"/>
              <w:sz w:val="22"/>
              <w:szCs w:val="22"/>
            </w:rPr>
            <w:t>gang</w:t>
          </w:r>
          <w:r>
            <w:rPr>
              <w:rFonts w:ascii="Arial" w:hAnsi="Arial" w:cs="Arial"/>
              <w:sz w:val="22"/>
              <w:szCs w:val="22"/>
            </w:rPr>
            <w:t xml:space="preserve"> indkøbes med bestyrelseskort</w:t>
          </w:r>
          <w:r w:rsidR="00913D73">
            <w:rPr>
              <w:rFonts w:ascii="Arial" w:hAnsi="Arial" w:cs="Arial"/>
              <w:sz w:val="22"/>
              <w:szCs w:val="22"/>
            </w:rPr>
            <w:t>.</w:t>
          </w:r>
        </w:p>
        <w:p w14:paraId="2EE525AD" w14:textId="4AF8DAF8" w:rsidR="000E2640" w:rsidRDefault="000E2640" w:rsidP="000E2640">
          <w:pPr>
            <w:spacing w:line="240" w:lineRule="auto"/>
            <w:rPr>
              <w:rFonts w:ascii="Arial" w:hAnsi="Arial" w:cs="Arial"/>
              <w:sz w:val="22"/>
              <w:szCs w:val="22"/>
            </w:rPr>
          </w:pPr>
        </w:p>
        <w:p w14:paraId="47F530C3" w14:textId="4C20A8BB" w:rsidR="000E2640" w:rsidRDefault="000E2640" w:rsidP="000E2640">
          <w:pPr>
            <w:spacing w:line="240" w:lineRule="auto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Punkt til næstegange:</w:t>
          </w:r>
        </w:p>
        <w:p w14:paraId="1BF5F317" w14:textId="34383A95" w:rsidR="000E2640" w:rsidRDefault="000E2640" w:rsidP="000E2640">
          <w:pPr>
            <w:spacing w:line="240" w:lineRule="auto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Hvilken forslag skal bestyrelsen stille med</w:t>
          </w:r>
          <w:r w:rsidR="00151E33">
            <w:rPr>
              <w:rFonts w:ascii="Arial" w:hAnsi="Arial" w:cs="Arial"/>
              <w:sz w:val="22"/>
              <w:szCs w:val="22"/>
            </w:rPr>
            <w:t>.</w:t>
          </w:r>
        </w:p>
        <w:p w14:paraId="6C2C36F9" w14:textId="20725D91" w:rsidR="00151E33" w:rsidRPr="000E2640" w:rsidRDefault="00151E33" w:rsidP="000E2640">
          <w:pPr>
            <w:spacing w:line="240" w:lineRule="auto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Serviceplanen, skal vi have snakket om næste gang</w:t>
          </w:r>
        </w:p>
        <w:p w14:paraId="5F0A93B4" w14:textId="77777777" w:rsidR="0082080B" w:rsidRPr="0082080B" w:rsidRDefault="0082080B" w:rsidP="0082080B">
          <w:pPr>
            <w:pStyle w:val="Listeafsnit"/>
            <w:spacing w:line="240" w:lineRule="auto"/>
            <w:ind w:left="360"/>
            <w:rPr>
              <w:rFonts w:ascii="Arial" w:hAnsi="Arial" w:cs="Arial"/>
              <w:sz w:val="22"/>
              <w:szCs w:val="22"/>
            </w:rPr>
          </w:pPr>
        </w:p>
        <w:p w14:paraId="47A69CD9" w14:textId="3EA1CE30" w:rsidR="00C84BFB" w:rsidRPr="004318F1" w:rsidRDefault="00A41AC3" w:rsidP="004318F1">
          <w:pPr>
            <w:pStyle w:val="Listeafsnit"/>
            <w:spacing w:line="240" w:lineRule="auto"/>
            <w:ind w:left="0"/>
            <w:rPr>
              <w:rFonts w:ascii="Arial" w:hAnsi="Arial" w:cs="Arial"/>
              <w:sz w:val="22"/>
              <w:szCs w:val="22"/>
            </w:rPr>
          </w:pPr>
        </w:p>
      </w:sdtContent>
    </w:sdt>
    <w:sectPr w:rsidR="00C84BFB" w:rsidRPr="004318F1" w:rsidSect="003B6EF2"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268" w:right="1418" w:bottom="1985" w:left="1418" w:header="567" w:footer="329" w:gutter="0"/>
      <w:paperSrc w:first="259" w:other="259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61932C" w14:textId="77777777" w:rsidR="00ED2C05" w:rsidRDefault="00ED2C05">
      <w:r>
        <w:separator/>
      </w:r>
    </w:p>
  </w:endnote>
  <w:endnote w:type="continuationSeparator" w:id="0">
    <w:p w14:paraId="4BB213F2" w14:textId="77777777" w:rsidR="00ED2C05" w:rsidRDefault="00ED2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49BD0AD-6895-4989-BC37-8FCAFBA0B910}"/>
    <w:embedBold r:id="rId2" w:fontKey="{F2D48B05-21CD-4447-BF56-906D41BE097D}"/>
    <w:embedItalic r:id="rId3" w:fontKey="{FF4CCFCB-80D8-4D64-A278-880E4055FFB2}"/>
    <w:embedBoldItalic r:id="rId4" w:fontKey="{0BFD987A-902F-4F12-9324-0945665A2669}"/>
  </w:font>
  <w:font w:name="AU Passata">
    <w:altName w:val="Trebuchet MS"/>
    <w:charset w:val="00"/>
    <w:family w:val="swiss"/>
    <w:pitch w:val="variable"/>
    <w:sig w:usb0="A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281B0DD-3459-4AE5-9E3A-35ACAAA7EBBB}"/>
    <w:embedBold r:id="rId6" w:fontKey="{B76E23E4-2650-4FA3-A9FF-1E68B7A8AE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C2DE2C1-637C-4A32-A7BC-BF801AC1F6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4496E2C-4F22-453E-B6FA-A101F71C60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ED31D7" w14:textId="77777777" w:rsidR="00336DC5" w:rsidRDefault="00C84BFB" w:rsidP="00C84BFB">
    <w:pPr>
      <w:pStyle w:val="Sidefod"/>
      <w:tabs>
        <w:tab w:val="clear" w:pos="7229"/>
        <w:tab w:val="right" w:pos="9072"/>
      </w:tabs>
      <w:ind w:right="-2269"/>
      <w:jc w:val="center"/>
      <w:rPr>
        <w:rFonts w:ascii="Arial" w:hAnsi="Arial" w:cs="Arial"/>
        <w:bCs/>
        <w:color w:val="000000" w:themeColor="text1"/>
        <w:sz w:val="16"/>
        <w:szCs w:val="16"/>
      </w:rPr>
    </w:pPr>
    <w:r>
      <w:rPr>
        <w:rFonts w:ascii="Arial" w:hAnsi="Arial" w:cs="Arial"/>
        <w:color w:val="000000" w:themeColor="text1"/>
        <w:sz w:val="16"/>
        <w:szCs w:val="16"/>
      </w:rPr>
      <w:tab/>
    </w:r>
    <w:r>
      <w:rPr>
        <w:rFonts w:ascii="Arial" w:hAnsi="Arial" w:cs="Arial"/>
        <w:color w:val="000000" w:themeColor="text1"/>
        <w:sz w:val="16"/>
        <w:szCs w:val="16"/>
      </w:rPr>
      <w:tab/>
    </w:r>
    <w:r w:rsidR="001C036B" w:rsidRPr="001C036B">
      <w:rPr>
        <w:rFonts w:ascii="Arial" w:hAnsi="Arial" w:cs="Arial"/>
        <w:color w:val="000000" w:themeColor="text1"/>
        <w:sz w:val="16"/>
        <w:szCs w:val="16"/>
      </w:rPr>
      <w:t xml:space="preserve">Side </w:t>
    </w:r>
    <w:r w:rsidR="001C036B" w:rsidRPr="001C036B">
      <w:rPr>
        <w:rFonts w:ascii="Arial" w:hAnsi="Arial" w:cs="Arial"/>
        <w:bCs/>
        <w:color w:val="000000" w:themeColor="text1"/>
        <w:sz w:val="16"/>
        <w:szCs w:val="16"/>
      </w:rPr>
      <w:fldChar w:fldCharType="begin"/>
    </w:r>
    <w:r w:rsidR="001C036B" w:rsidRPr="001C036B">
      <w:rPr>
        <w:rFonts w:ascii="Arial" w:hAnsi="Arial" w:cs="Arial"/>
        <w:bCs/>
        <w:color w:val="000000" w:themeColor="text1"/>
        <w:sz w:val="16"/>
        <w:szCs w:val="16"/>
      </w:rPr>
      <w:instrText xml:space="preserve"> PAGE  \* Arabic  \* MERGEFORMAT </w:instrText>
    </w:r>
    <w:r w:rsidR="001C036B" w:rsidRPr="001C036B">
      <w:rPr>
        <w:rFonts w:ascii="Arial" w:hAnsi="Arial" w:cs="Arial"/>
        <w:bCs/>
        <w:color w:val="000000" w:themeColor="text1"/>
        <w:sz w:val="16"/>
        <w:szCs w:val="16"/>
      </w:rPr>
      <w:fldChar w:fldCharType="separate"/>
    </w:r>
    <w:r w:rsidR="00A41AC3">
      <w:rPr>
        <w:rFonts w:ascii="Arial" w:hAnsi="Arial" w:cs="Arial"/>
        <w:bCs/>
        <w:noProof/>
        <w:color w:val="000000" w:themeColor="text1"/>
        <w:sz w:val="16"/>
        <w:szCs w:val="16"/>
      </w:rPr>
      <w:t>2</w:t>
    </w:r>
    <w:r w:rsidR="001C036B" w:rsidRPr="001C036B">
      <w:rPr>
        <w:rFonts w:ascii="Arial" w:hAnsi="Arial" w:cs="Arial"/>
        <w:bCs/>
        <w:color w:val="000000" w:themeColor="text1"/>
        <w:sz w:val="16"/>
        <w:szCs w:val="16"/>
      </w:rPr>
      <w:fldChar w:fldCharType="end"/>
    </w:r>
    <w:r w:rsidR="001C036B" w:rsidRPr="001C036B">
      <w:rPr>
        <w:rFonts w:ascii="Arial" w:hAnsi="Arial" w:cs="Arial"/>
        <w:color w:val="000000" w:themeColor="text1"/>
        <w:sz w:val="16"/>
        <w:szCs w:val="16"/>
      </w:rPr>
      <w:t xml:space="preserve"> af </w:t>
    </w:r>
    <w:r w:rsidR="001C036B" w:rsidRPr="001C036B">
      <w:rPr>
        <w:rFonts w:ascii="Arial" w:hAnsi="Arial" w:cs="Arial"/>
        <w:bCs/>
        <w:color w:val="000000" w:themeColor="text1"/>
        <w:sz w:val="16"/>
        <w:szCs w:val="16"/>
      </w:rPr>
      <w:fldChar w:fldCharType="begin"/>
    </w:r>
    <w:r w:rsidR="001C036B" w:rsidRPr="001C036B">
      <w:rPr>
        <w:rFonts w:ascii="Arial" w:hAnsi="Arial" w:cs="Arial"/>
        <w:bCs/>
        <w:color w:val="000000" w:themeColor="text1"/>
        <w:sz w:val="16"/>
        <w:szCs w:val="16"/>
      </w:rPr>
      <w:instrText xml:space="preserve"> NUMPAGES  \* Arabic  \* MERGEFORMAT </w:instrText>
    </w:r>
    <w:r w:rsidR="001C036B" w:rsidRPr="001C036B">
      <w:rPr>
        <w:rFonts w:ascii="Arial" w:hAnsi="Arial" w:cs="Arial"/>
        <w:bCs/>
        <w:color w:val="000000" w:themeColor="text1"/>
        <w:sz w:val="16"/>
        <w:szCs w:val="16"/>
      </w:rPr>
      <w:fldChar w:fldCharType="separate"/>
    </w:r>
    <w:r w:rsidR="00A41AC3">
      <w:rPr>
        <w:rFonts w:ascii="Arial" w:hAnsi="Arial" w:cs="Arial"/>
        <w:bCs/>
        <w:noProof/>
        <w:color w:val="000000" w:themeColor="text1"/>
        <w:sz w:val="16"/>
        <w:szCs w:val="16"/>
      </w:rPr>
      <w:t>4</w:t>
    </w:r>
    <w:r w:rsidR="001C036B" w:rsidRPr="001C036B">
      <w:rPr>
        <w:rFonts w:ascii="Arial" w:hAnsi="Arial" w:cs="Arial"/>
        <w:bCs/>
        <w:color w:val="000000" w:themeColor="text1"/>
        <w:sz w:val="16"/>
        <w:szCs w:val="16"/>
      </w:rPr>
      <w:fldChar w:fldCharType="end"/>
    </w:r>
  </w:p>
  <w:p w14:paraId="129DF068" w14:textId="77777777" w:rsidR="001C036B" w:rsidRPr="001C036B" w:rsidRDefault="001C036B" w:rsidP="001C036B">
    <w:pPr>
      <w:pStyle w:val="Sidefod"/>
      <w:rPr>
        <w:rFonts w:ascii="Arial" w:hAnsi="Arial" w:cs="Arial"/>
        <w:color w:val="000000" w:themeColor="text1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-Gitter"/>
      <w:tblW w:w="5783" w:type="dxa"/>
      <w:jc w:val="right"/>
      <w:tblLook w:val="04A0" w:firstRow="1" w:lastRow="0" w:firstColumn="1" w:lastColumn="0" w:noHBand="0" w:noVBand="1"/>
    </w:tblPr>
    <w:tblGrid>
      <w:gridCol w:w="2190"/>
      <w:gridCol w:w="1544"/>
      <w:gridCol w:w="2049"/>
    </w:tblGrid>
    <w:tr w:rsidR="00D65EF1" w:rsidRPr="00D65EF1" w14:paraId="2840D88C" w14:textId="77777777" w:rsidTr="00D71B28">
      <w:trPr>
        <w:trHeight w:val="184"/>
        <w:jc w:val="right"/>
      </w:trPr>
      <w:tc>
        <w:tcPr>
          <w:tcW w:w="2173" w:type="dxa"/>
          <w:tcBorders>
            <w:top w:val="nil"/>
            <w:left w:val="nil"/>
            <w:bottom w:val="nil"/>
          </w:tcBorders>
        </w:tcPr>
        <w:p w14:paraId="678EB551" w14:textId="533A7890" w:rsidR="00974459" w:rsidRPr="00D65EF1" w:rsidRDefault="00116D1B">
          <w:pPr>
            <w:pStyle w:val="Sidefod"/>
            <w:rPr>
              <w:rFonts w:ascii="Arial" w:hAnsi="Arial" w:cs="Arial"/>
              <w:b/>
              <w:bCs/>
              <w:color w:val="auto"/>
              <w:sz w:val="16"/>
              <w:szCs w:val="16"/>
            </w:rPr>
          </w:pPr>
          <w:r>
            <w:rPr>
              <w:rFonts w:ascii="Arial" w:hAnsi="Arial" w:cs="Arial"/>
              <w:b/>
              <w:bCs/>
              <w:color w:val="auto"/>
              <w:sz w:val="16"/>
              <w:szCs w:val="16"/>
            </w:rPr>
            <w:t>Afdeling 33</w:t>
          </w:r>
        </w:p>
      </w:tc>
      <w:tc>
        <w:tcPr>
          <w:tcW w:w="1531" w:type="dxa"/>
          <w:tcBorders>
            <w:top w:val="nil"/>
            <w:bottom w:val="nil"/>
          </w:tcBorders>
        </w:tcPr>
        <w:p w14:paraId="68CED81D" w14:textId="77777777" w:rsidR="00974459" w:rsidRPr="00D65EF1" w:rsidRDefault="00A96648" w:rsidP="00010326">
          <w:pPr>
            <w:pStyle w:val="Sidefod"/>
            <w:rPr>
              <w:rFonts w:ascii="Arial" w:hAnsi="Arial" w:cs="Arial"/>
              <w:b/>
              <w:bCs/>
              <w:color w:val="auto"/>
              <w:sz w:val="16"/>
              <w:szCs w:val="16"/>
            </w:rPr>
          </w:pPr>
          <w:r w:rsidRPr="00D65EF1">
            <w:rPr>
              <w:rFonts w:ascii="Arial" w:hAnsi="Arial" w:cs="Arial"/>
              <w:b/>
              <w:bCs/>
              <w:color w:val="auto"/>
              <w:sz w:val="16"/>
              <w:szCs w:val="16"/>
            </w:rPr>
            <w:t xml:space="preserve">Tlf.: </w:t>
          </w:r>
          <w:r w:rsidR="00010326">
            <w:rPr>
              <w:rFonts w:ascii="Arial" w:hAnsi="Arial" w:cs="Arial"/>
              <w:b/>
              <w:bCs/>
              <w:color w:val="auto"/>
              <w:sz w:val="16"/>
              <w:szCs w:val="16"/>
            </w:rPr>
            <w:t>33760100</w:t>
          </w:r>
        </w:p>
      </w:tc>
      <w:tc>
        <w:tcPr>
          <w:tcW w:w="2032" w:type="dxa"/>
          <w:tcBorders>
            <w:top w:val="nil"/>
            <w:bottom w:val="nil"/>
            <w:right w:val="nil"/>
          </w:tcBorders>
        </w:tcPr>
        <w:p w14:paraId="6245BBC1" w14:textId="77777777" w:rsidR="00974459" w:rsidRPr="00D65EF1" w:rsidRDefault="00B05B53">
          <w:pPr>
            <w:pStyle w:val="Sidefod"/>
            <w:rPr>
              <w:rFonts w:ascii="Arial" w:hAnsi="Arial" w:cs="Arial"/>
              <w:b/>
              <w:bCs/>
              <w:color w:val="auto"/>
              <w:sz w:val="16"/>
              <w:szCs w:val="16"/>
            </w:rPr>
          </w:pPr>
          <w:r w:rsidRPr="00D65EF1">
            <w:rPr>
              <w:rFonts w:ascii="Arial" w:hAnsi="Arial" w:cs="Arial"/>
              <w:b/>
              <w:bCs/>
              <w:color w:val="auto"/>
              <w:sz w:val="16"/>
              <w:szCs w:val="16"/>
            </w:rPr>
            <w:t>www.aab.dk</w:t>
          </w:r>
        </w:p>
      </w:tc>
    </w:tr>
    <w:tr w:rsidR="00D65EF1" w:rsidRPr="00C327F3" w14:paraId="4AE5D22C" w14:textId="77777777" w:rsidTr="00D71B28">
      <w:trPr>
        <w:trHeight w:val="184"/>
        <w:jc w:val="right"/>
      </w:trPr>
      <w:tc>
        <w:tcPr>
          <w:tcW w:w="2173" w:type="dxa"/>
          <w:tcBorders>
            <w:top w:val="nil"/>
            <w:left w:val="nil"/>
            <w:bottom w:val="nil"/>
          </w:tcBorders>
        </w:tcPr>
        <w:p w14:paraId="5AC028E2" w14:textId="079DF954" w:rsidR="00974459" w:rsidRPr="00D65EF1" w:rsidRDefault="00AA5647">
          <w:pPr>
            <w:pStyle w:val="Sidefod"/>
            <w:rPr>
              <w:rFonts w:ascii="Arial" w:hAnsi="Arial" w:cs="Arial"/>
              <w:b/>
              <w:bCs/>
              <w:color w:val="auto"/>
              <w:sz w:val="16"/>
              <w:szCs w:val="16"/>
            </w:rPr>
          </w:pPr>
          <w:proofErr w:type="gramStart"/>
          <w:r>
            <w:rPr>
              <w:rFonts w:ascii="Arial" w:hAnsi="Arial" w:cs="Arial"/>
              <w:b/>
              <w:bCs/>
              <w:color w:val="auto"/>
              <w:sz w:val="16"/>
              <w:szCs w:val="16"/>
            </w:rPr>
            <w:t>2</w:t>
          </w:r>
          <w:r w:rsidR="00116D1B">
            <w:rPr>
              <w:rFonts w:ascii="Arial" w:hAnsi="Arial" w:cs="Arial"/>
              <w:b/>
              <w:bCs/>
              <w:color w:val="auto"/>
              <w:sz w:val="16"/>
              <w:szCs w:val="16"/>
            </w:rPr>
            <w:t>4</w:t>
          </w:r>
          <w:r>
            <w:rPr>
              <w:rFonts w:ascii="Arial" w:hAnsi="Arial" w:cs="Arial"/>
              <w:b/>
              <w:bCs/>
              <w:color w:val="auto"/>
              <w:sz w:val="16"/>
              <w:szCs w:val="16"/>
            </w:rPr>
            <w:t>00  København</w:t>
          </w:r>
          <w:proofErr w:type="gramEnd"/>
          <w:r>
            <w:rPr>
              <w:rFonts w:ascii="Arial" w:hAnsi="Arial" w:cs="Arial"/>
              <w:b/>
              <w:bCs/>
              <w:color w:val="auto"/>
              <w:sz w:val="16"/>
              <w:szCs w:val="16"/>
            </w:rPr>
            <w:t xml:space="preserve"> </w:t>
          </w:r>
          <w:r w:rsidR="00116D1B">
            <w:rPr>
              <w:rFonts w:ascii="Arial" w:hAnsi="Arial" w:cs="Arial"/>
              <w:b/>
              <w:bCs/>
              <w:color w:val="auto"/>
              <w:sz w:val="16"/>
              <w:szCs w:val="16"/>
            </w:rPr>
            <w:t>NV</w:t>
          </w:r>
          <w:r>
            <w:rPr>
              <w:rFonts w:ascii="Arial" w:hAnsi="Arial" w:cs="Arial"/>
              <w:b/>
              <w:bCs/>
              <w:color w:val="auto"/>
              <w:sz w:val="16"/>
              <w:szCs w:val="16"/>
            </w:rPr>
            <w:t xml:space="preserve">. </w:t>
          </w:r>
        </w:p>
      </w:tc>
      <w:tc>
        <w:tcPr>
          <w:tcW w:w="1531" w:type="dxa"/>
          <w:tcBorders>
            <w:top w:val="nil"/>
            <w:bottom w:val="nil"/>
          </w:tcBorders>
        </w:tcPr>
        <w:p w14:paraId="18ED3E85" w14:textId="77777777" w:rsidR="00974459" w:rsidRPr="00D65EF1" w:rsidRDefault="00974459" w:rsidP="00C84BFB">
          <w:pPr>
            <w:pStyle w:val="Sidefod"/>
            <w:rPr>
              <w:rFonts w:ascii="Arial" w:hAnsi="Arial" w:cs="Arial"/>
              <w:b/>
              <w:bCs/>
              <w:color w:val="auto"/>
              <w:sz w:val="16"/>
              <w:szCs w:val="16"/>
            </w:rPr>
          </w:pPr>
        </w:p>
      </w:tc>
      <w:tc>
        <w:tcPr>
          <w:tcW w:w="2032" w:type="dxa"/>
          <w:tcBorders>
            <w:top w:val="nil"/>
            <w:bottom w:val="nil"/>
            <w:right w:val="nil"/>
          </w:tcBorders>
        </w:tcPr>
        <w:p w14:paraId="608434AE" w14:textId="77777777" w:rsidR="00974459" w:rsidRPr="00D65EF1" w:rsidRDefault="00B05B53">
          <w:pPr>
            <w:pStyle w:val="Sidefod"/>
            <w:rPr>
              <w:rFonts w:ascii="Arial" w:hAnsi="Arial" w:cs="Arial"/>
              <w:b/>
              <w:bCs/>
              <w:color w:val="auto"/>
              <w:sz w:val="16"/>
              <w:szCs w:val="16"/>
              <w:lang w:val="en-US"/>
            </w:rPr>
          </w:pPr>
          <w:r w:rsidRPr="00D65EF1">
            <w:rPr>
              <w:rFonts w:ascii="Arial" w:hAnsi="Arial" w:cs="Arial"/>
              <w:b/>
              <w:bCs/>
              <w:color w:val="auto"/>
              <w:sz w:val="16"/>
              <w:szCs w:val="16"/>
              <w:lang w:val="en-US"/>
            </w:rPr>
            <w:t>aab@aab.dk</w:t>
          </w:r>
        </w:p>
      </w:tc>
    </w:tr>
  </w:tbl>
  <w:p w14:paraId="6DBCCF74" w14:textId="77777777" w:rsidR="00974459" w:rsidRPr="00B05B53" w:rsidRDefault="00974459">
    <w:pPr>
      <w:pStyle w:val="Sidefod"/>
      <w:rPr>
        <w:rFonts w:ascii="Arial" w:hAnsi="Arial" w:cs="Arial"/>
        <w:sz w:val="18"/>
        <w:szCs w:val="18"/>
        <w:lang w:val="en-US"/>
      </w:rPr>
    </w:pPr>
  </w:p>
  <w:p w14:paraId="7F6F7D70" w14:textId="77777777" w:rsidR="009137C1" w:rsidRPr="00B05B53" w:rsidRDefault="009137C1">
    <w:pPr>
      <w:pStyle w:val="Sidefod"/>
      <w:rPr>
        <w:rFonts w:ascii="Arial" w:hAnsi="Arial" w:cs="Arial"/>
        <w:sz w:val="18"/>
        <w:szCs w:val="18"/>
        <w:lang w:val="en-US"/>
      </w:rPr>
    </w:pPr>
  </w:p>
  <w:p w14:paraId="732C2BE5" w14:textId="77777777" w:rsidR="009137C1" w:rsidRPr="00B05B53" w:rsidRDefault="009137C1">
    <w:pPr>
      <w:pStyle w:val="Sidefod"/>
      <w:rPr>
        <w:rFonts w:ascii="Arial" w:hAnsi="Arial" w:cs="Arial"/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DC15D5" w14:textId="77777777" w:rsidR="00ED2C05" w:rsidRDefault="00ED2C05">
      <w:r>
        <w:separator/>
      </w:r>
    </w:p>
  </w:footnote>
  <w:footnote w:type="continuationSeparator" w:id="0">
    <w:p w14:paraId="7CC98BA0" w14:textId="77777777" w:rsidR="00ED2C05" w:rsidRDefault="00ED2C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05A367" w14:textId="77777777" w:rsidR="00010326" w:rsidRDefault="00010326">
    <w:pPr>
      <w:pStyle w:val="Sidehoved"/>
    </w:pPr>
    <w:r>
      <w:rPr>
        <w:rFonts w:ascii="Arial" w:hAnsi="Arial" w:cs="Arial"/>
        <w:noProof/>
        <w:sz w:val="18"/>
        <w:szCs w:val="18"/>
        <w:lang w:eastAsia="da-DK"/>
      </w:rPr>
      <w:drawing>
        <wp:anchor distT="0" distB="0" distL="0" distR="0" simplePos="0" relativeHeight="251659264" behindDoc="0" locked="0" layoutInCell="1" allowOverlap="1" wp14:anchorId="52608E98" wp14:editId="5D4B3DEA">
          <wp:simplePos x="0" y="0"/>
          <wp:positionH relativeFrom="page">
            <wp:posOffset>4648200</wp:posOffset>
          </wp:positionH>
          <wp:positionV relativeFrom="page">
            <wp:posOffset>327660</wp:posOffset>
          </wp:positionV>
          <wp:extent cx="2354400" cy="532800"/>
          <wp:effectExtent l="0" t="0" r="8255" b="635"/>
          <wp:wrapNone/>
          <wp:docPr id="2" name="Billede 2" descr="Beskrivelse: AABType 20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6" descr="Beskrivelse: AABType 200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4400" cy="53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D84BF6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221366C"/>
    <w:multiLevelType w:val="hybridMultilevel"/>
    <w:tmpl w:val="2374772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1AA55E1E"/>
    <w:multiLevelType w:val="hybridMultilevel"/>
    <w:tmpl w:val="044AC90C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2B1573A1"/>
    <w:multiLevelType w:val="hybridMultilevel"/>
    <w:tmpl w:val="E2E87644"/>
    <w:lvl w:ilvl="0" w:tplc="56E4E020">
      <w:numFmt w:val="bullet"/>
      <w:lvlText w:val="-"/>
      <w:lvlJc w:val="left"/>
      <w:pPr>
        <w:ind w:left="717" w:hanging="360"/>
      </w:pPr>
      <w:rPr>
        <w:rFonts w:ascii="Arial" w:eastAsia="Times New Roman" w:hAnsi="Arial" w:cs="Arial" w:hint="default"/>
      </w:rPr>
    </w:lvl>
    <w:lvl w:ilvl="1" w:tplc="0406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7">
    <w:nsid w:val="2DDB6273"/>
    <w:multiLevelType w:val="hybridMultilevel"/>
    <w:tmpl w:val="4DECED1E"/>
    <w:lvl w:ilvl="0" w:tplc="2AA099E4">
      <w:start w:val="8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9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0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>
    <w:nsid w:val="69052350"/>
    <w:multiLevelType w:val="hybridMultilevel"/>
    <w:tmpl w:val="B856587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4">
    <w:nsid w:val="701111A5"/>
    <w:multiLevelType w:val="hybridMultilevel"/>
    <w:tmpl w:val="2374772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26">
    <w:nsid w:val="7FEE1098"/>
    <w:multiLevelType w:val="hybridMultilevel"/>
    <w:tmpl w:val="A0148BE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1"/>
  </w:num>
  <w:num w:numId="3">
    <w:abstractNumId w:val="18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3"/>
  </w:num>
  <w:num w:numId="15">
    <w:abstractNumId w:val="25"/>
  </w:num>
  <w:num w:numId="16">
    <w:abstractNumId w:val="21"/>
  </w:num>
  <w:num w:numId="17">
    <w:abstractNumId w:val="14"/>
  </w:num>
  <w:num w:numId="18">
    <w:abstractNumId w:val="20"/>
  </w:num>
  <w:num w:numId="19">
    <w:abstractNumId w:val="15"/>
  </w:num>
  <w:num w:numId="20">
    <w:abstractNumId w:val="13"/>
  </w:num>
  <w:num w:numId="21">
    <w:abstractNumId w:val="24"/>
  </w:num>
  <w:num w:numId="22">
    <w:abstractNumId w:val="10"/>
  </w:num>
  <w:num w:numId="23">
    <w:abstractNumId w:val="22"/>
  </w:num>
  <w:num w:numId="24">
    <w:abstractNumId w:val="26"/>
  </w:num>
  <w:num w:numId="25">
    <w:abstractNumId w:val="12"/>
  </w:num>
  <w:num w:numId="26">
    <w:abstractNumId w:val="16"/>
  </w:num>
  <w:num w:numId="27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0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647"/>
    <w:rsid w:val="00003B6C"/>
    <w:rsid w:val="00010326"/>
    <w:rsid w:val="00012245"/>
    <w:rsid w:val="00012A18"/>
    <w:rsid w:val="00013454"/>
    <w:rsid w:val="000221B7"/>
    <w:rsid w:val="00027431"/>
    <w:rsid w:val="000328E3"/>
    <w:rsid w:val="00032B4F"/>
    <w:rsid w:val="00032E32"/>
    <w:rsid w:val="00051A09"/>
    <w:rsid w:val="00054B15"/>
    <w:rsid w:val="0005520F"/>
    <w:rsid w:val="000553F3"/>
    <w:rsid w:val="000704E1"/>
    <w:rsid w:val="00074703"/>
    <w:rsid w:val="00081C52"/>
    <w:rsid w:val="000842EE"/>
    <w:rsid w:val="00084948"/>
    <w:rsid w:val="00093FBC"/>
    <w:rsid w:val="00094D54"/>
    <w:rsid w:val="00096068"/>
    <w:rsid w:val="000A48FF"/>
    <w:rsid w:val="000B2A66"/>
    <w:rsid w:val="000B5A87"/>
    <w:rsid w:val="000D3CE7"/>
    <w:rsid w:val="000D58D1"/>
    <w:rsid w:val="000D6181"/>
    <w:rsid w:val="000D62D1"/>
    <w:rsid w:val="000D7729"/>
    <w:rsid w:val="000E2640"/>
    <w:rsid w:val="000E46C3"/>
    <w:rsid w:val="000F05E3"/>
    <w:rsid w:val="000F4B05"/>
    <w:rsid w:val="000F4E7D"/>
    <w:rsid w:val="000F6215"/>
    <w:rsid w:val="00102946"/>
    <w:rsid w:val="00116D1B"/>
    <w:rsid w:val="001213E5"/>
    <w:rsid w:val="00125377"/>
    <w:rsid w:val="0012702C"/>
    <w:rsid w:val="0012788C"/>
    <w:rsid w:val="0013097D"/>
    <w:rsid w:val="00134AD8"/>
    <w:rsid w:val="00135857"/>
    <w:rsid w:val="00143FDB"/>
    <w:rsid w:val="00144417"/>
    <w:rsid w:val="00151E33"/>
    <w:rsid w:val="00153477"/>
    <w:rsid w:val="00156D0E"/>
    <w:rsid w:val="0016035E"/>
    <w:rsid w:val="00160373"/>
    <w:rsid w:val="00170E59"/>
    <w:rsid w:val="00177346"/>
    <w:rsid w:val="00186ECA"/>
    <w:rsid w:val="0018710B"/>
    <w:rsid w:val="00187993"/>
    <w:rsid w:val="00191872"/>
    <w:rsid w:val="00192812"/>
    <w:rsid w:val="00193F97"/>
    <w:rsid w:val="001A15BE"/>
    <w:rsid w:val="001A67BC"/>
    <w:rsid w:val="001B0252"/>
    <w:rsid w:val="001B128E"/>
    <w:rsid w:val="001B7CB4"/>
    <w:rsid w:val="001C036B"/>
    <w:rsid w:val="001C0F90"/>
    <w:rsid w:val="001C2E9B"/>
    <w:rsid w:val="001C31C1"/>
    <w:rsid w:val="001D3F84"/>
    <w:rsid w:val="001E0C88"/>
    <w:rsid w:val="001F12C2"/>
    <w:rsid w:val="001F665E"/>
    <w:rsid w:val="00201945"/>
    <w:rsid w:val="0020319A"/>
    <w:rsid w:val="00210332"/>
    <w:rsid w:val="00213BCF"/>
    <w:rsid w:val="002171DE"/>
    <w:rsid w:val="00227E7F"/>
    <w:rsid w:val="002307BF"/>
    <w:rsid w:val="00235108"/>
    <w:rsid w:val="00237246"/>
    <w:rsid w:val="0024002D"/>
    <w:rsid w:val="00245F2A"/>
    <w:rsid w:val="002464E0"/>
    <w:rsid w:val="00247A66"/>
    <w:rsid w:val="0025262C"/>
    <w:rsid w:val="0025400B"/>
    <w:rsid w:val="00257E16"/>
    <w:rsid w:val="00261B99"/>
    <w:rsid w:val="00270340"/>
    <w:rsid w:val="00270EFE"/>
    <w:rsid w:val="00284BB8"/>
    <w:rsid w:val="00290A30"/>
    <w:rsid w:val="00293A86"/>
    <w:rsid w:val="002B043A"/>
    <w:rsid w:val="002B5154"/>
    <w:rsid w:val="002B6407"/>
    <w:rsid w:val="002B7979"/>
    <w:rsid w:val="002C100C"/>
    <w:rsid w:val="002C284C"/>
    <w:rsid w:val="002D0AB7"/>
    <w:rsid w:val="002D2D74"/>
    <w:rsid w:val="002E326D"/>
    <w:rsid w:val="002F3BF9"/>
    <w:rsid w:val="002F570F"/>
    <w:rsid w:val="002F7E9C"/>
    <w:rsid w:val="003001FB"/>
    <w:rsid w:val="00303EB3"/>
    <w:rsid w:val="003122C4"/>
    <w:rsid w:val="00316141"/>
    <w:rsid w:val="00331A73"/>
    <w:rsid w:val="00331AF4"/>
    <w:rsid w:val="00334FAE"/>
    <w:rsid w:val="00336DC5"/>
    <w:rsid w:val="0034014F"/>
    <w:rsid w:val="0034099C"/>
    <w:rsid w:val="00344FCC"/>
    <w:rsid w:val="00355698"/>
    <w:rsid w:val="003646CE"/>
    <w:rsid w:val="00364E6C"/>
    <w:rsid w:val="00370CD1"/>
    <w:rsid w:val="00372A7D"/>
    <w:rsid w:val="003738B6"/>
    <w:rsid w:val="00381B47"/>
    <w:rsid w:val="00385E94"/>
    <w:rsid w:val="003871A9"/>
    <w:rsid w:val="003955CD"/>
    <w:rsid w:val="003A0992"/>
    <w:rsid w:val="003A1F71"/>
    <w:rsid w:val="003A34CB"/>
    <w:rsid w:val="003A5CC4"/>
    <w:rsid w:val="003B6711"/>
    <w:rsid w:val="003B6EF2"/>
    <w:rsid w:val="003B7555"/>
    <w:rsid w:val="003C70D5"/>
    <w:rsid w:val="003E6170"/>
    <w:rsid w:val="003F33BA"/>
    <w:rsid w:val="003F7A34"/>
    <w:rsid w:val="00411A1B"/>
    <w:rsid w:val="00423170"/>
    <w:rsid w:val="00430806"/>
    <w:rsid w:val="00430CA7"/>
    <w:rsid w:val="004318F1"/>
    <w:rsid w:val="0043573B"/>
    <w:rsid w:val="00441897"/>
    <w:rsid w:val="00441A40"/>
    <w:rsid w:val="00443099"/>
    <w:rsid w:val="00443D5B"/>
    <w:rsid w:val="0044404B"/>
    <w:rsid w:val="00446187"/>
    <w:rsid w:val="00450B9C"/>
    <w:rsid w:val="00454F2D"/>
    <w:rsid w:val="00467364"/>
    <w:rsid w:val="00475F24"/>
    <w:rsid w:val="004777F0"/>
    <w:rsid w:val="004803D4"/>
    <w:rsid w:val="00481982"/>
    <w:rsid w:val="00482583"/>
    <w:rsid w:val="0048777D"/>
    <w:rsid w:val="004A2009"/>
    <w:rsid w:val="004A34A0"/>
    <w:rsid w:val="004A66E6"/>
    <w:rsid w:val="004B63C7"/>
    <w:rsid w:val="004C1620"/>
    <w:rsid w:val="004C27E3"/>
    <w:rsid w:val="004C3AD6"/>
    <w:rsid w:val="004D00EC"/>
    <w:rsid w:val="004D0C10"/>
    <w:rsid w:val="004F0550"/>
    <w:rsid w:val="004F368D"/>
    <w:rsid w:val="00504494"/>
    <w:rsid w:val="0051180E"/>
    <w:rsid w:val="00531E58"/>
    <w:rsid w:val="00533CEE"/>
    <w:rsid w:val="00533E50"/>
    <w:rsid w:val="00535205"/>
    <w:rsid w:val="00541B8A"/>
    <w:rsid w:val="00547ACA"/>
    <w:rsid w:val="00562679"/>
    <w:rsid w:val="00565F6D"/>
    <w:rsid w:val="00567F0D"/>
    <w:rsid w:val="005755B6"/>
    <w:rsid w:val="00577E20"/>
    <w:rsid w:val="005802EE"/>
    <w:rsid w:val="00595CFB"/>
    <w:rsid w:val="005A4CFC"/>
    <w:rsid w:val="005A704C"/>
    <w:rsid w:val="005A7C3C"/>
    <w:rsid w:val="005B1DAA"/>
    <w:rsid w:val="005C13F3"/>
    <w:rsid w:val="005C21CC"/>
    <w:rsid w:val="005C2668"/>
    <w:rsid w:val="005D25F5"/>
    <w:rsid w:val="005D51A7"/>
    <w:rsid w:val="005D5DAA"/>
    <w:rsid w:val="005D6C54"/>
    <w:rsid w:val="005E4DA8"/>
    <w:rsid w:val="005E56AF"/>
    <w:rsid w:val="005E6CB9"/>
    <w:rsid w:val="00601BB3"/>
    <w:rsid w:val="0060260C"/>
    <w:rsid w:val="006033CC"/>
    <w:rsid w:val="00603708"/>
    <w:rsid w:val="0060539C"/>
    <w:rsid w:val="00620C41"/>
    <w:rsid w:val="00620CA8"/>
    <w:rsid w:val="006210FC"/>
    <w:rsid w:val="0062329B"/>
    <w:rsid w:val="006279F9"/>
    <w:rsid w:val="00634334"/>
    <w:rsid w:val="0064118F"/>
    <w:rsid w:val="00641B24"/>
    <w:rsid w:val="00643892"/>
    <w:rsid w:val="00643A7A"/>
    <w:rsid w:val="00645187"/>
    <w:rsid w:val="0065705C"/>
    <w:rsid w:val="00663498"/>
    <w:rsid w:val="00663BC3"/>
    <w:rsid w:val="0066674A"/>
    <w:rsid w:val="006964C1"/>
    <w:rsid w:val="006A0CF7"/>
    <w:rsid w:val="006A7ADC"/>
    <w:rsid w:val="006B2040"/>
    <w:rsid w:val="006B6134"/>
    <w:rsid w:val="006C0114"/>
    <w:rsid w:val="006C1797"/>
    <w:rsid w:val="006C3A1B"/>
    <w:rsid w:val="006C48E7"/>
    <w:rsid w:val="006D2642"/>
    <w:rsid w:val="006D65DC"/>
    <w:rsid w:val="006D753D"/>
    <w:rsid w:val="006E0626"/>
    <w:rsid w:val="006E3543"/>
    <w:rsid w:val="006F0A44"/>
    <w:rsid w:val="007078A7"/>
    <w:rsid w:val="00711417"/>
    <w:rsid w:val="0072005E"/>
    <w:rsid w:val="007250C1"/>
    <w:rsid w:val="00727B17"/>
    <w:rsid w:val="00730AFC"/>
    <w:rsid w:val="007341EB"/>
    <w:rsid w:val="00735344"/>
    <w:rsid w:val="00736658"/>
    <w:rsid w:val="0074726D"/>
    <w:rsid w:val="007473F8"/>
    <w:rsid w:val="00750EE1"/>
    <w:rsid w:val="007564BB"/>
    <w:rsid w:val="0075651E"/>
    <w:rsid w:val="00757BDC"/>
    <w:rsid w:val="0076144A"/>
    <w:rsid w:val="0076360B"/>
    <w:rsid w:val="0076496B"/>
    <w:rsid w:val="00765552"/>
    <w:rsid w:val="007726D4"/>
    <w:rsid w:val="007823EB"/>
    <w:rsid w:val="007904C2"/>
    <w:rsid w:val="00795523"/>
    <w:rsid w:val="007955B4"/>
    <w:rsid w:val="007976FB"/>
    <w:rsid w:val="007A6435"/>
    <w:rsid w:val="007B1EF5"/>
    <w:rsid w:val="007B2B6D"/>
    <w:rsid w:val="007B3386"/>
    <w:rsid w:val="007C1953"/>
    <w:rsid w:val="007C5681"/>
    <w:rsid w:val="007D3D30"/>
    <w:rsid w:val="007E102A"/>
    <w:rsid w:val="007F0B29"/>
    <w:rsid w:val="007F28D1"/>
    <w:rsid w:val="007F3637"/>
    <w:rsid w:val="00805C78"/>
    <w:rsid w:val="008064D1"/>
    <w:rsid w:val="0082080B"/>
    <w:rsid w:val="008312DF"/>
    <w:rsid w:val="0083160C"/>
    <w:rsid w:val="00835D85"/>
    <w:rsid w:val="008421FE"/>
    <w:rsid w:val="00845E23"/>
    <w:rsid w:val="00851407"/>
    <w:rsid w:val="00855AD5"/>
    <w:rsid w:val="00857A83"/>
    <w:rsid w:val="00863559"/>
    <w:rsid w:val="00867864"/>
    <w:rsid w:val="008710AF"/>
    <w:rsid w:val="00892E63"/>
    <w:rsid w:val="008979A9"/>
    <w:rsid w:val="008A2629"/>
    <w:rsid w:val="008B5AAB"/>
    <w:rsid w:val="008C1273"/>
    <w:rsid w:val="008C2711"/>
    <w:rsid w:val="008C3D75"/>
    <w:rsid w:val="008D2CF2"/>
    <w:rsid w:val="008E4128"/>
    <w:rsid w:val="008E6802"/>
    <w:rsid w:val="008F02A7"/>
    <w:rsid w:val="008F0558"/>
    <w:rsid w:val="008F4816"/>
    <w:rsid w:val="008F7FDE"/>
    <w:rsid w:val="0090243B"/>
    <w:rsid w:val="009044C3"/>
    <w:rsid w:val="00905114"/>
    <w:rsid w:val="00907607"/>
    <w:rsid w:val="00911629"/>
    <w:rsid w:val="00912BA4"/>
    <w:rsid w:val="009137C1"/>
    <w:rsid w:val="00913D73"/>
    <w:rsid w:val="00922285"/>
    <w:rsid w:val="009224E3"/>
    <w:rsid w:val="00926025"/>
    <w:rsid w:val="00926385"/>
    <w:rsid w:val="00930299"/>
    <w:rsid w:val="00930E78"/>
    <w:rsid w:val="009335D6"/>
    <w:rsid w:val="00955151"/>
    <w:rsid w:val="00956C17"/>
    <w:rsid w:val="00957BA2"/>
    <w:rsid w:val="00966484"/>
    <w:rsid w:val="00974459"/>
    <w:rsid w:val="00976EF4"/>
    <w:rsid w:val="0099030E"/>
    <w:rsid w:val="009931E4"/>
    <w:rsid w:val="00997B5B"/>
    <w:rsid w:val="009A266E"/>
    <w:rsid w:val="009B14B5"/>
    <w:rsid w:val="009B186E"/>
    <w:rsid w:val="009B4C23"/>
    <w:rsid w:val="009B65BF"/>
    <w:rsid w:val="009C1F1A"/>
    <w:rsid w:val="009C3071"/>
    <w:rsid w:val="009C3A4A"/>
    <w:rsid w:val="009C5C27"/>
    <w:rsid w:val="009C6FD5"/>
    <w:rsid w:val="009D3785"/>
    <w:rsid w:val="009D622E"/>
    <w:rsid w:val="009D6862"/>
    <w:rsid w:val="009F3FAD"/>
    <w:rsid w:val="009F6102"/>
    <w:rsid w:val="009F79B6"/>
    <w:rsid w:val="00A02506"/>
    <w:rsid w:val="00A11327"/>
    <w:rsid w:val="00A21DE5"/>
    <w:rsid w:val="00A2403B"/>
    <w:rsid w:val="00A24D90"/>
    <w:rsid w:val="00A256C1"/>
    <w:rsid w:val="00A26FBB"/>
    <w:rsid w:val="00A36429"/>
    <w:rsid w:val="00A41AC3"/>
    <w:rsid w:val="00A439B8"/>
    <w:rsid w:val="00A44989"/>
    <w:rsid w:val="00A509CB"/>
    <w:rsid w:val="00A53390"/>
    <w:rsid w:val="00A5793C"/>
    <w:rsid w:val="00A77066"/>
    <w:rsid w:val="00A81CB4"/>
    <w:rsid w:val="00A82FF6"/>
    <w:rsid w:val="00A87596"/>
    <w:rsid w:val="00A87602"/>
    <w:rsid w:val="00A96648"/>
    <w:rsid w:val="00AA0CE6"/>
    <w:rsid w:val="00AA0EF9"/>
    <w:rsid w:val="00AA5647"/>
    <w:rsid w:val="00AB36AC"/>
    <w:rsid w:val="00AB4E1D"/>
    <w:rsid w:val="00AB6E12"/>
    <w:rsid w:val="00AC4E34"/>
    <w:rsid w:val="00AC7CA0"/>
    <w:rsid w:val="00AD403F"/>
    <w:rsid w:val="00AD4779"/>
    <w:rsid w:val="00AE4001"/>
    <w:rsid w:val="00AE49F7"/>
    <w:rsid w:val="00AE774C"/>
    <w:rsid w:val="00B04DD2"/>
    <w:rsid w:val="00B05B53"/>
    <w:rsid w:val="00B0759B"/>
    <w:rsid w:val="00B10D00"/>
    <w:rsid w:val="00B10F14"/>
    <w:rsid w:val="00B15221"/>
    <w:rsid w:val="00B4371D"/>
    <w:rsid w:val="00B46A20"/>
    <w:rsid w:val="00B51957"/>
    <w:rsid w:val="00B525C1"/>
    <w:rsid w:val="00B7088E"/>
    <w:rsid w:val="00B72425"/>
    <w:rsid w:val="00B74CA7"/>
    <w:rsid w:val="00B77167"/>
    <w:rsid w:val="00B8151B"/>
    <w:rsid w:val="00B904CE"/>
    <w:rsid w:val="00B9220F"/>
    <w:rsid w:val="00B95269"/>
    <w:rsid w:val="00BA1318"/>
    <w:rsid w:val="00BA53AB"/>
    <w:rsid w:val="00BA56DF"/>
    <w:rsid w:val="00BB049D"/>
    <w:rsid w:val="00BB1ECC"/>
    <w:rsid w:val="00BB5539"/>
    <w:rsid w:val="00BC0B40"/>
    <w:rsid w:val="00BC120C"/>
    <w:rsid w:val="00BC4482"/>
    <w:rsid w:val="00BD6118"/>
    <w:rsid w:val="00BE2A15"/>
    <w:rsid w:val="00BE7FBE"/>
    <w:rsid w:val="00BF3805"/>
    <w:rsid w:val="00BF61D5"/>
    <w:rsid w:val="00C01B0C"/>
    <w:rsid w:val="00C023A7"/>
    <w:rsid w:val="00C02C68"/>
    <w:rsid w:val="00C10F56"/>
    <w:rsid w:val="00C12DDA"/>
    <w:rsid w:val="00C23BEF"/>
    <w:rsid w:val="00C24AF7"/>
    <w:rsid w:val="00C2599D"/>
    <w:rsid w:val="00C31129"/>
    <w:rsid w:val="00C327F3"/>
    <w:rsid w:val="00C335FD"/>
    <w:rsid w:val="00C53E9D"/>
    <w:rsid w:val="00C61078"/>
    <w:rsid w:val="00C63B20"/>
    <w:rsid w:val="00C720E8"/>
    <w:rsid w:val="00C723B1"/>
    <w:rsid w:val="00C74A89"/>
    <w:rsid w:val="00C75EC1"/>
    <w:rsid w:val="00C77F09"/>
    <w:rsid w:val="00C82F0A"/>
    <w:rsid w:val="00C84BFB"/>
    <w:rsid w:val="00C94374"/>
    <w:rsid w:val="00C96CED"/>
    <w:rsid w:val="00C96E92"/>
    <w:rsid w:val="00CA624A"/>
    <w:rsid w:val="00CB03A1"/>
    <w:rsid w:val="00CB07AD"/>
    <w:rsid w:val="00CB1525"/>
    <w:rsid w:val="00CB2ECE"/>
    <w:rsid w:val="00CB37DB"/>
    <w:rsid w:val="00CB381D"/>
    <w:rsid w:val="00CB41C5"/>
    <w:rsid w:val="00CB4E1B"/>
    <w:rsid w:val="00CB6A4F"/>
    <w:rsid w:val="00CC7B3A"/>
    <w:rsid w:val="00CD3CE7"/>
    <w:rsid w:val="00CE0662"/>
    <w:rsid w:val="00CE18FB"/>
    <w:rsid w:val="00CF425D"/>
    <w:rsid w:val="00D110CE"/>
    <w:rsid w:val="00D14768"/>
    <w:rsid w:val="00D1656B"/>
    <w:rsid w:val="00D17641"/>
    <w:rsid w:val="00D21DBA"/>
    <w:rsid w:val="00D421C3"/>
    <w:rsid w:val="00D42A34"/>
    <w:rsid w:val="00D4350D"/>
    <w:rsid w:val="00D51849"/>
    <w:rsid w:val="00D54EBE"/>
    <w:rsid w:val="00D65EF1"/>
    <w:rsid w:val="00D71B28"/>
    <w:rsid w:val="00D80A20"/>
    <w:rsid w:val="00D9420C"/>
    <w:rsid w:val="00DA0E15"/>
    <w:rsid w:val="00DB449D"/>
    <w:rsid w:val="00DB6623"/>
    <w:rsid w:val="00DC3E3A"/>
    <w:rsid w:val="00DD2666"/>
    <w:rsid w:val="00DD7580"/>
    <w:rsid w:val="00DF08ED"/>
    <w:rsid w:val="00DF706C"/>
    <w:rsid w:val="00E0403F"/>
    <w:rsid w:val="00E20EED"/>
    <w:rsid w:val="00E21477"/>
    <w:rsid w:val="00E22B04"/>
    <w:rsid w:val="00E257BB"/>
    <w:rsid w:val="00E31CBA"/>
    <w:rsid w:val="00E37D6A"/>
    <w:rsid w:val="00E44247"/>
    <w:rsid w:val="00E45DD8"/>
    <w:rsid w:val="00E50D00"/>
    <w:rsid w:val="00E63416"/>
    <w:rsid w:val="00E64FC5"/>
    <w:rsid w:val="00E677EF"/>
    <w:rsid w:val="00E70896"/>
    <w:rsid w:val="00E7234F"/>
    <w:rsid w:val="00E72854"/>
    <w:rsid w:val="00E873D4"/>
    <w:rsid w:val="00E92A03"/>
    <w:rsid w:val="00E9578A"/>
    <w:rsid w:val="00E966E9"/>
    <w:rsid w:val="00EA1104"/>
    <w:rsid w:val="00EA354C"/>
    <w:rsid w:val="00EA40B3"/>
    <w:rsid w:val="00EA6633"/>
    <w:rsid w:val="00EB2380"/>
    <w:rsid w:val="00EB31F8"/>
    <w:rsid w:val="00EC06F0"/>
    <w:rsid w:val="00EC4DA3"/>
    <w:rsid w:val="00ED29B8"/>
    <w:rsid w:val="00ED2C05"/>
    <w:rsid w:val="00ED32EC"/>
    <w:rsid w:val="00ED6BE2"/>
    <w:rsid w:val="00EE7C7A"/>
    <w:rsid w:val="00EF346C"/>
    <w:rsid w:val="00EF428E"/>
    <w:rsid w:val="00F021C6"/>
    <w:rsid w:val="00F070E6"/>
    <w:rsid w:val="00F10397"/>
    <w:rsid w:val="00F2133F"/>
    <w:rsid w:val="00F22967"/>
    <w:rsid w:val="00F22B4D"/>
    <w:rsid w:val="00F30976"/>
    <w:rsid w:val="00F350DD"/>
    <w:rsid w:val="00F41210"/>
    <w:rsid w:val="00F4463E"/>
    <w:rsid w:val="00F45004"/>
    <w:rsid w:val="00F51960"/>
    <w:rsid w:val="00F61712"/>
    <w:rsid w:val="00F7428E"/>
    <w:rsid w:val="00F83C65"/>
    <w:rsid w:val="00F84DCC"/>
    <w:rsid w:val="00F90505"/>
    <w:rsid w:val="00FA1193"/>
    <w:rsid w:val="00FA19F8"/>
    <w:rsid w:val="00FA31F3"/>
    <w:rsid w:val="00FB3BCF"/>
    <w:rsid w:val="00FB3F65"/>
    <w:rsid w:val="00FB47D5"/>
    <w:rsid w:val="00FB554B"/>
    <w:rsid w:val="00FB5F8B"/>
    <w:rsid w:val="00FD440F"/>
    <w:rsid w:val="00FE0DAB"/>
    <w:rsid w:val="00FE22D4"/>
    <w:rsid w:val="00FE52C2"/>
    <w:rsid w:val="00FF2F83"/>
    <w:rsid w:val="00FF34FD"/>
    <w:rsid w:val="00FF38A1"/>
    <w:rsid w:val="00FF3F7D"/>
    <w:rsid w:val="00FF7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66E623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Web 3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EFE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577E20"/>
    <w:pPr>
      <w:outlineLvl w:val="6"/>
    </w:pPr>
  </w:style>
  <w:style w:type="paragraph" w:styleId="Overskrift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semiHidden/>
    <w:rsid w:val="005802EE"/>
    <w:pPr>
      <w:spacing w:after="120"/>
    </w:pPr>
  </w:style>
  <w:style w:type="paragraph" w:styleId="Brdtekst2">
    <w:name w:val="Body Text 2"/>
    <w:basedOn w:val="Normal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5802EE"/>
    <w:pPr>
      <w:ind w:firstLine="210"/>
    </w:pPr>
  </w:style>
  <w:style w:type="paragraph" w:styleId="Brdtekstindrykning">
    <w:name w:val="Body Text Indent"/>
    <w:basedOn w:val="Normal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5802EE"/>
    <w:pPr>
      <w:ind w:firstLine="210"/>
    </w:pPr>
  </w:style>
  <w:style w:type="paragraph" w:styleId="Brdtekstindrykning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Sluthilsen">
    <w:name w:val="Closing"/>
    <w:basedOn w:val="Normal"/>
    <w:semiHidden/>
    <w:rsid w:val="005802EE"/>
    <w:pPr>
      <w:ind w:left="4252"/>
    </w:pPr>
  </w:style>
  <w:style w:type="paragraph" w:styleId="Dato">
    <w:name w:val="Date"/>
    <w:basedOn w:val="Normal"/>
    <w:next w:val="Normal"/>
    <w:semiHidden/>
    <w:rsid w:val="005802EE"/>
  </w:style>
  <w:style w:type="paragraph" w:styleId="E-mail-signatur">
    <w:name w:val="E-mail Signature"/>
    <w:basedOn w:val="Normal"/>
    <w:semiHidden/>
    <w:rsid w:val="005802EE"/>
  </w:style>
  <w:style w:type="character" w:styleId="Fremhv">
    <w:name w:val="Emphasis"/>
    <w:basedOn w:val="Standardskrifttypeiafsnit"/>
    <w:qFormat/>
    <w:rsid w:val="005802EE"/>
    <w:rPr>
      <w:i/>
      <w:iCs/>
    </w:rPr>
  </w:style>
  <w:style w:type="character" w:styleId="Slutnotehenvisning">
    <w:name w:val="endnote reference"/>
    <w:basedOn w:val="Standardskrifttypeiafsni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5802EE"/>
  </w:style>
  <w:style w:type="paragraph" w:styleId="HTML-adresse">
    <w:name w:val="HTML Address"/>
    <w:basedOn w:val="Normal"/>
    <w:semiHidden/>
    <w:rsid w:val="005802EE"/>
    <w:rPr>
      <w:i/>
      <w:iCs/>
    </w:rPr>
  </w:style>
  <w:style w:type="character" w:styleId="HTML-citat">
    <w:name w:val="HTML Cite"/>
    <w:basedOn w:val="Standardskrifttypeiafsnit"/>
    <w:semiHidden/>
    <w:rsid w:val="005802EE"/>
    <w:rPr>
      <w:i/>
      <w:iCs/>
    </w:rPr>
  </w:style>
  <w:style w:type="character" w:styleId="HTML-kode">
    <w:name w:val="HTML Code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5802EE"/>
    <w:rPr>
      <w:i/>
      <w:iCs/>
    </w:rPr>
  </w:style>
  <w:style w:type="character" w:styleId="HTML-tastatur">
    <w:name w:val="HTML Keyboard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5802EE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5802EE"/>
    <w:rPr>
      <w:i/>
      <w:iCs/>
    </w:rPr>
  </w:style>
  <w:style w:type="character" w:styleId="Linjenummer">
    <w:name w:val="line number"/>
    <w:basedOn w:val="Standardskrifttypeiafsnit"/>
    <w:semiHidden/>
    <w:rsid w:val="005802EE"/>
  </w:style>
  <w:style w:type="paragraph" w:styleId="Opstilling">
    <w:name w:val="List"/>
    <w:basedOn w:val="Normal"/>
    <w:semiHidden/>
    <w:rsid w:val="005802EE"/>
    <w:pPr>
      <w:ind w:left="283" w:hanging="283"/>
    </w:pPr>
  </w:style>
  <w:style w:type="paragraph" w:styleId="Opstilling2">
    <w:name w:val="List 2"/>
    <w:basedOn w:val="Normal"/>
    <w:semiHidden/>
    <w:rsid w:val="005802EE"/>
    <w:pPr>
      <w:ind w:left="566" w:hanging="283"/>
    </w:pPr>
  </w:style>
  <w:style w:type="paragraph" w:styleId="Opstilling3">
    <w:name w:val="List 3"/>
    <w:basedOn w:val="Normal"/>
    <w:semiHidden/>
    <w:rsid w:val="005802EE"/>
    <w:pPr>
      <w:ind w:left="849" w:hanging="283"/>
    </w:pPr>
  </w:style>
  <w:style w:type="paragraph" w:styleId="Opstilling4">
    <w:name w:val="List 4"/>
    <w:basedOn w:val="Normal"/>
    <w:semiHidden/>
    <w:rsid w:val="005802EE"/>
    <w:pPr>
      <w:ind w:left="1132" w:hanging="283"/>
    </w:pPr>
  </w:style>
  <w:style w:type="paragraph" w:styleId="Opstilling5">
    <w:name w:val="List 5"/>
    <w:basedOn w:val="Normal"/>
    <w:semiHidden/>
    <w:rsid w:val="005802EE"/>
    <w:pPr>
      <w:ind w:left="1415" w:hanging="283"/>
    </w:pPr>
  </w:style>
  <w:style w:type="paragraph" w:styleId="Opstilling-punkttegn">
    <w:name w:val="List Bullet"/>
    <w:basedOn w:val="Normal"/>
    <w:semiHidden/>
    <w:rsid w:val="005802EE"/>
    <w:pPr>
      <w:numPr>
        <w:numId w:val="4"/>
      </w:numPr>
    </w:pPr>
  </w:style>
  <w:style w:type="paragraph" w:styleId="Opstilling-punkttegn2">
    <w:name w:val="List Bullet 2"/>
    <w:basedOn w:val="Normal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semiHidden/>
    <w:rsid w:val="005802EE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semiHidden/>
    <w:rsid w:val="005802EE"/>
  </w:style>
  <w:style w:type="paragraph" w:styleId="Almindeligteks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5802EE"/>
  </w:style>
  <w:style w:type="paragraph" w:styleId="Underskrift">
    <w:name w:val="Signature"/>
    <w:basedOn w:val="Normal"/>
    <w:semiHidden/>
    <w:rsid w:val="005802EE"/>
    <w:pPr>
      <w:ind w:left="4252"/>
    </w:pPr>
  </w:style>
  <w:style w:type="character" w:styleId="Strk">
    <w:name w:val="Strong"/>
    <w:basedOn w:val="Standardskrifttypeiafsnit"/>
    <w:qFormat/>
    <w:rsid w:val="005802EE"/>
    <w:rPr>
      <w:b/>
      <w:bCs/>
    </w:rPr>
  </w:style>
  <w:style w:type="paragraph" w:styleId="Undertitel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BesgtHyperlink">
    <w:name w:val="FollowedHyperlink"/>
    <w:basedOn w:val="Standardskrifttypeiafsnit"/>
    <w:semiHidden/>
    <w:rsid w:val="00B0759B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semiHidden/>
    <w:rsid w:val="00B0759B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Listeoverfigurer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331A73"/>
    <w:rPr>
      <w:sz w:val="16"/>
      <w:szCs w:val="16"/>
    </w:rPr>
  </w:style>
  <w:style w:type="paragraph" w:styleId="Kommentartekst">
    <w:name w:val="annotation text"/>
    <w:basedOn w:val="Normal"/>
    <w:semiHidden/>
    <w:rsid w:val="00331A73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331A73"/>
    <w:rPr>
      <w:b/>
      <w:bCs/>
    </w:rPr>
  </w:style>
  <w:style w:type="paragraph" w:styleId="Dokumentoversigt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331A73"/>
    <w:rPr>
      <w:rFonts w:ascii="Arial" w:hAnsi="Arial" w:cs="Arial"/>
      <w:b/>
      <w:bCs/>
    </w:rPr>
  </w:style>
  <w:style w:type="paragraph" w:styleId="Makroteks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paragraph" w:customStyle="1" w:styleId="Fasteoplysninger">
    <w:name w:val="Faste oplysninger"/>
    <w:basedOn w:val="Normal"/>
    <w:rsid w:val="001A15BE"/>
    <w:pPr>
      <w:widowControl w:val="0"/>
      <w:spacing w:line="240" w:lineRule="auto"/>
      <w:jc w:val="right"/>
    </w:pPr>
    <w:rPr>
      <w:rFonts w:ascii="Arial" w:hAnsi="Arial"/>
      <w:sz w:val="18"/>
      <w:szCs w:val="20"/>
      <w:lang w:eastAsia="da-DK"/>
    </w:rPr>
  </w:style>
  <w:style w:type="character" w:customStyle="1" w:styleId="FasteoplysningerTegn">
    <w:name w:val="Faste oplysninger Tegn"/>
    <w:rsid w:val="001A15BE"/>
    <w:rPr>
      <w:rFonts w:ascii="Arial" w:hAnsi="Arial"/>
      <w:noProof w:val="0"/>
      <w:sz w:val="18"/>
      <w:lang w:val="da-DK" w:eastAsia="da-DK" w:bidi="ar-SA"/>
    </w:rPr>
  </w:style>
  <w:style w:type="character" w:styleId="Pladsholdertekst">
    <w:name w:val="Placeholder Text"/>
    <w:basedOn w:val="Standardskrifttypeiafsnit"/>
    <w:uiPriority w:val="99"/>
    <w:semiHidden/>
    <w:rsid w:val="001A15BE"/>
    <w:rPr>
      <w:color w:val="808080"/>
    </w:rPr>
  </w:style>
  <w:style w:type="paragraph" w:styleId="Listeafsnit">
    <w:name w:val="List Paragraph"/>
    <w:basedOn w:val="Normal"/>
    <w:uiPriority w:val="34"/>
    <w:qFormat/>
    <w:rsid w:val="00331A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Web 3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EFE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577E20"/>
    <w:pPr>
      <w:outlineLvl w:val="6"/>
    </w:pPr>
  </w:style>
  <w:style w:type="paragraph" w:styleId="Overskrift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semiHidden/>
    <w:rsid w:val="005802EE"/>
    <w:pPr>
      <w:spacing w:after="120"/>
    </w:pPr>
  </w:style>
  <w:style w:type="paragraph" w:styleId="Brdtekst2">
    <w:name w:val="Body Text 2"/>
    <w:basedOn w:val="Normal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5802EE"/>
    <w:pPr>
      <w:ind w:firstLine="210"/>
    </w:pPr>
  </w:style>
  <w:style w:type="paragraph" w:styleId="Brdtekstindrykning">
    <w:name w:val="Body Text Indent"/>
    <w:basedOn w:val="Normal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5802EE"/>
    <w:pPr>
      <w:ind w:firstLine="210"/>
    </w:pPr>
  </w:style>
  <w:style w:type="paragraph" w:styleId="Brdtekstindrykning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Sluthilsen">
    <w:name w:val="Closing"/>
    <w:basedOn w:val="Normal"/>
    <w:semiHidden/>
    <w:rsid w:val="005802EE"/>
    <w:pPr>
      <w:ind w:left="4252"/>
    </w:pPr>
  </w:style>
  <w:style w:type="paragraph" w:styleId="Dato">
    <w:name w:val="Date"/>
    <w:basedOn w:val="Normal"/>
    <w:next w:val="Normal"/>
    <w:semiHidden/>
    <w:rsid w:val="005802EE"/>
  </w:style>
  <w:style w:type="paragraph" w:styleId="E-mail-signatur">
    <w:name w:val="E-mail Signature"/>
    <w:basedOn w:val="Normal"/>
    <w:semiHidden/>
    <w:rsid w:val="005802EE"/>
  </w:style>
  <w:style w:type="character" w:styleId="Fremhv">
    <w:name w:val="Emphasis"/>
    <w:basedOn w:val="Standardskrifttypeiafsnit"/>
    <w:qFormat/>
    <w:rsid w:val="005802EE"/>
    <w:rPr>
      <w:i/>
      <w:iCs/>
    </w:rPr>
  </w:style>
  <w:style w:type="character" w:styleId="Slutnotehenvisning">
    <w:name w:val="endnote reference"/>
    <w:basedOn w:val="Standardskrifttypeiafsni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5802EE"/>
  </w:style>
  <w:style w:type="paragraph" w:styleId="HTML-adresse">
    <w:name w:val="HTML Address"/>
    <w:basedOn w:val="Normal"/>
    <w:semiHidden/>
    <w:rsid w:val="005802EE"/>
    <w:rPr>
      <w:i/>
      <w:iCs/>
    </w:rPr>
  </w:style>
  <w:style w:type="character" w:styleId="HTML-citat">
    <w:name w:val="HTML Cite"/>
    <w:basedOn w:val="Standardskrifttypeiafsnit"/>
    <w:semiHidden/>
    <w:rsid w:val="005802EE"/>
    <w:rPr>
      <w:i/>
      <w:iCs/>
    </w:rPr>
  </w:style>
  <w:style w:type="character" w:styleId="HTML-kode">
    <w:name w:val="HTML Code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5802EE"/>
    <w:rPr>
      <w:i/>
      <w:iCs/>
    </w:rPr>
  </w:style>
  <w:style w:type="character" w:styleId="HTML-tastatur">
    <w:name w:val="HTML Keyboard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5802EE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5802EE"/>
    <w:rPr>
      <w:i/>
      <w:iCs/>
    </w:rPr>
  </w:style>
  <w:style w:type="character" w:styleId="Linjenummer">
    <w:name w:val="line number"/>
    <w:basedOn w:val="Standardskrifttypeiafsnit"/>
    <w:semiHidden/>
    <w:rsid w:val="005802EE"/>
  </w:style>
  <w:style w:type="paragraph" w:styleId="Opstilling">
    <w:name w:val="List"/>
    <w:basedOn w:val="Normal"/>
    <w:semiHidden/>
    <w:rsid w:val="005802EE"/>
    <w:pPr>
      <w:ind w:left="283" w:hanging="283"/>
    </w:pPr>
  </w:style>
  <w:style w:type="paragraph" w:styleId="Opstilling2">
    <w:name w:val="List 2"/>
    <w:basedOn w:val="Normal"/>
    <w:semiHidden/>
    <w:rsid w:val="005802EE"/>
    <w:pPr>
      <w:ind w:left="566" w:hanging="283"/>
    </w:pPr>
  </w:style>
  <w:style w:type="paragraph" w:styleId="Opstilling3">
    <w:name w:val="List 3"/>
    <w:basedOn w:val="Normal"/>
    <w:semiHidden/>
    <w:rsid w:val="005802EE"/>
    <w:pPr>
      <w:ind w:left="849" w:hanging="283"/>
    </w:pPr>
  </w:style>
  <w:style w:type="paragraph" w:styleId="Opstilling4">
    <w:name w:val="List 4"/>
    <w:basedOn w:val="Normal"/>
    <w:semiHidden/>
    <w:rsid w:val="005802EE"/>
    <w:pPr>
      <w:ind w:left="1132" w:hanging="283"/>
    </w:pPr>
  </w:style>
  <w:style w:type="paragraph" w:styleId="Opstilling5">
    <w:name w:val="List 5"/>
    <w:basedOn w:val="Normal"/>
    <w:semiHidden/>
    <w:rsid w:val="005802EE"/>
    <w:pPr>
      <w:ind w:left="1415" w:hanging="283"/>
    </w:pPr>
  </w:style>
  <w:style w:type="paragraph" w:styleId="Opstilling-punkttegn">
    <w:name w:val="List Bullet"/>
    <w:basedOn w:val="Normal"/>
    <w:semiHidden/>
    <w:rsid w:val="005802EE"/>
    <w:pPr>
      <w:numPr>
        <w:numId w:val="4"/>
      </w:numPr>
    </w:pPr>
  </w:style>
  <w:style w:type="paragraph" w:styleId="Opstilling-punkttegn2">
    <w:name w:val="List Bullet 2"/>
    <w:basedOn w:val="Normal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semiHidden/>
    <w:rsid w:val="005802EE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semiHidden/>
    <w:rsid w:val="005802EE"/>
  </w:style>
  <w:style w:type="paragraph" w:styleId="Almindeligteks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5802EE"/>
  </w:style>
  <w:style w:type="paragraph" w:styleId="Underskrift">
    <w:name w:val="Signature"/>
    <w:basedOn w:val="Normal"/>
    <w:semiHidden/>
    <w:rsid w:val="005802EE"/>
    <w:pPr>
      <w:ind w:left="4252"/>
    </w:pPr>
  </w:style>
  <w:style w:type="character" w:styleId="Strk">
    <w:name w:val="Strong"/>
    <w:basedOn w:val="Standardskrifttypeiafsnit"/>
    <w:qFormat/>
    <w:rsid w:val="005802EE"/>
    <w:rPr>
      <w:b/>
      <w:bCs/>
    </w:rPr>
  </w:style>
  <w:style w:type="paragraph" w:styleId="Undertitel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BesgtHyperlink">
    <w:name w:val="FollowedHyperlink"/>
    <w:basedOn w:val="Standardskrifttypeiafsnit"/>
    <w:semiHidden/>
    <w:rsid w:val="00B0759B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semiHidden/>
    <w:rsid w:val="00B0759B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Listeoverfigurer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331A73"/>
    <w:rPr>
      <w:sz w:val="16"/>
      <w:szCs w:val="16"/>
    </w:rPr>
  </w:style>
  <w:style w:type="paragraph" w:styleId="Kommentartekst">
    <w:name w:val="annotation text"/>
    <w:basedOn w:val="Normal"/>
    <w:semiHidden/>
    <w:rsid w:val="00331A73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331A73"/>
    <w:rPr>
      <w:b/>
      <w:bCs/>
    </w:rPr>
  </w:style>
  <w:style w:type="paragraph" w:styleId="Dokumentoversigt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331A73"/>
    <w:rPr>
      <w:rFonts w:ascii="Arial" w:hAnsi="Arial" w:cs="Arial"/>
      <w:b/>
      <w:bCs/>
    </w:rPr>
  </w:style>
  <w:style w:type="paragraph" w:styleId="Makroteks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paragraph" w:customStyle="1" w:styleId="Fasteoplysninger">
    <w:name w:val="Faste oplysninger"/>
    <w:basedOn w:val="Normal"/>
    <w:rsid w:val="001A15BE"/>
    <w:pPr>
      <w:widowControl w:val="0"/>
      <w:spacing w:line="240" w:lineRule="auto"/>
      <w:jc w:val="right"/>
    </w:pPr>
    <w:rPr>
      <w:rFonts w:ascii="Arial" w:hAnsi="Arial"/>
      <w:sz w:val="18"/>
      <w:szCs w:val="20"/>
      <w:lang w:eastAsia="da-DK"/>
    </w:rPr>
  </w:style>
  <w:style w:type="character" w:customStyle="1" w:styleId="FasteoplysningerTegn">
    <w:name w:val="Faste oplysninger Tegn"/>
    <w:rsid w:val="001A15BE"/>
    <w:rPr>
      <w:rFonts w:ascii="Arial" w:hAnsi="Arial"/>
      <w:noProof w:val="0"/>
      <w:sz w:val="18"/>
      <w:lang w:val="da-DK" w:eastAsia="da-DK" w:bidi="ar-SA"/>
    </w:rPr>
  </w:style>
  <w:style w:type="character" w:styleId="Pladsholdertekst">
    <w:name w:val="Placeholder Text"/>
    <w:basedOn w:val="Standardskrifttypeiafsnit"/>
    <w:uiPriority w:val="99"/>
    <w:semiHidden/>
    <w:rsid w:val="001A15BE"/>
    <w:rPr>
      <w:color w:val="808080"/>
    </w:rPr>
  </w:style>
  <w:style w:type="paragraph" w:styleId="Listeafsnit">
    <w:name w:val="List Paragraph"/>
    <w:basedOn w:val="Normal"/>
    <w:uiPriority w:val="34"/>
    <w:qFormat/>
    <w:rsid w:val="00331A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545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wi\appdata\roaming\Microsoft\Skabeloner\Dagsorden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D7732150B1A4D56ACEE9FAEC19B3B3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997A399-5D0A-4F24-985E-754AA0F29DFB}"/>
      </w:docPartPr>
      <w:docPartBody>
        <w:p w:rsidR="002A0EAC" w:rsidRDefault="00DB4A5A">
          <w:pPr>
            <w:pStyle w:val="3D7732150B1A4D56ACEE9FAEC19B3B3E"/>
          </w:pPr>
          <w:r>
            <w:rPr>
              <w:rFonts w:ascii="Arial" w:hAnsi="Arial" w:cs="Arial"/>
              <w:color w:val="000000" w:themeColor="text1"/>
            </w:rPr>
            <w:t xml:space="preserve"> </w:t>
          </w:r>
        </w:p>
      </w:docPartBody>
    </w:docPart>
    <w:docPart>
      <w:docPartPr>
        <w:name w:val="16B2CD30BD1C4FC1A41E4D6C035BD83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97880E5-55BC-4034-96ED-B92B4E817FE6}"/>
      </w:docPartPr>
      <w:docPartBody>
        <w:p w:rsidR="002A0EAC" w:rsidRDefault="00DB4A5A">
          <w:pPr>
            <w:pStyle w:val="16B2CD30BD1C4FC1A41E4D6C035BD838"/>
          </w:pPr>
          <w:r>
            <w:rPr>
              <w:rFonts w:ascii="Arial" w:hAnsi="Arial" w:cs="Arial"/>
            </w:rPr>
            <w:t>[</w:t>
          </w:r>
          <w:r w:rsidRPr="00C2599D">
            <w:rPr>
              <w:rStyle w:val="Pladsholdertekst"/>
              <w:rFonts w:ascii="Arial" w:hAnsi="Arial" w:cs="Arial"/>
              <w:lang w:val="en-US"/>
            </w:rPr>
            <w:t>Tekst</w:t>
          </w:r>
          <w:r>
            <w:rPr>
              <w:rStyle w:val="Pladsholdertekst"/>
              <w:rFonts w:ascii="Arial" w:hAnsi="Arial" w:cs="Arial"/>
              <w:lang w:val="en-US"/>
            </w:rPr>
            <w:t>]</w:t>
          </w:r>
        </w:p>
      </w:docPartBody>
    </w:docPart>
    <w:docPart>
      <w:docPartPr>
        <w:name w:val="12EAA7CEF522499DB2EB127E40F6B8B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F78E96F-E631-4D61-9E58-7B1E3A8AF5D8}"/>
      </w:docPartPr>
      <w:docPartBody>
        <w:p w:rsidR="005642A7" w:rsidRDefault="00E00CC0" w:rsidP="00E00CC0">
          <w:pPr>
            <w:pStyle w:val="12EAA7CEF522499DB2EB127E40F6B8B8"/>
          </w:pPr>
          <w:r w:rsidRPr="00F070E6">
            <w:rPr>
              <w:rFonts w:ascii="Arial" w:hAnsi="Arial" w:cs="Arial"/>
              <w:b/>
              <w:color w:val="000000" w:themeColor="text1"/>
              <w:sz w:val="24"/>
            </w:rPr>
            <w:t>[</w:t>
          </w:r>
          <w:r w:rsidRPr="00F070E6">
            <w:rPr>
              <w:rStyle w:val="Pladsholdertekst"/>
              <w:rFonts w:ascii="Arial" w:hAnsi="Arial" w:cs="Arial"/>
              <w:b/>
              <w:color w:val="000000" w:themeColor="text1"/>
              <w:sz w:val="24"/>
            </w:rPr>
            <w:t>Overskrift]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U Passata">
    <w:altName w:val="Trebuchet MS"/>
    <w:charset w:val="00"/>
    <w:family w:val="swiss"/>
    <w:pitch w:val="variable"/>
    <w:sig w:usb0="A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A5A"/>
    <w:rsid w:val="002A0EAC"/>
    <w:rsid w:val="005642A7"/>
    <w:rsid w:val="00DB4A5A"/>
    <w:rsid w:val="00E00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E00CC0"/>
    <w:rPr>
      <w:color w:val="808080"/>
    </w:rPr>
  </w:style>
  <w:style w:type="paragraph" w:customStyle="1" w:styleId="3D7732150B1A4D56ACEE9FAEC19B3B3E">
    <w:name w:val="3D7732150B1A4D56ACEE9FAEC19B3B3E"/>
  </w:style>
  <w:style w:type="paragraph" w:customStyle="1" w:styleId="16B2CD30BD1C4FC1A41E4D6C035BD838">
    <w:name w:val="16B2CD30BD1C4FC1A41E4D6C035BD838"/>
  </w:style>
  <w:style w:type="paragraph" w:customStyle="1" w:styleId="12EAA7CEF522499DB2EB127E40F6B8B8">
    <w:name w:val="12EAA7CEF522499DB2EB127E40F6B8B8"/>
    <w:rsid w:val="00E00CC0"/>
    <w:pPr>
      <w:spacing w:after="160" w:line="259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E00CC0"/>
    <w:rPr>
      <w:color w:val="808080"/>
    </w:rPr>
  </w:style>
  <w:style w:type="paragraph" w:customStyle="1" w:styleId="3D7732150B1A4D56ACEE9FAEC19B3B3E">
    <w:name w:val="3D7732150B1A4D56ACEE9FAEC19B3B3E"/>
  </w:style>
  <w:style w:type="paragraph" w:customStyle="1" w:styleId="16B2CD30BD1C4FC1A41E4D6C035BD838">
    <w:name w:val="16B2CD30BD1C4FC1A41E4D6C035BD838"/>
  </w:style>
  <w:style w:type="paragraph" w:customStyle="1" w:styleId="12EAA7CEF522499DB2EB127E40F6B8B8">
    <w:name w:val="12EAA7CEF522499DB2EB127E40F6B8B8"/>
    <w:rsid w:val="00E00CC0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0" tIns="0" rIns="0" bIns="0" anchor="t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68265E-7412-4652-A6A1-87D10C364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Dagsorden</Template>
  <TotalTime>0</TotalTime>
  <Pages>4</Pages>
  <Words>908</Words>
  <Characters>5872</Characters>
  <Application>Microsoft Office Word</Application>
  <DocSecurity>0</DocSecurity>
  <Lines>48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Bestyrelsesmøde</vt:lpstr>
      <vt:lpstr/>
    </vt:vector>
  </TitlesOfParts>
  <Company>Boligforeningen AAB</Company>
  <LinksUpToDate>false</LinksUpToDate>
  <CharactersWithSpaces>6767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Bestyrelsesmøde</dc:title>
  <dc:creator>AAB33_Christina Schou Kofod (Parlamentarisk)</dc:creator>
  <cp:lastModifiedBy>Henrik Haugelund</cp:lastModifiedBy>
  <cp:revision>2</cp:revision>
  <cp:lastPrinted>2012-10-23T14:50:00Z</cp:lastPrinted>
  <dcterms:created xsi:type="dcterms:W3CDTF">2022-04-08T05:29:00Z</dcterms:created>
  <dcterms:modified xsi:type="dcterms:W3CDTF">2022-04-08T05:29:00Z</dcterms:modified>
  <cp:contentStatus>07-04-2022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Forfatter">
    <vt:lpwstr>Forfatter</vt:lpwstr>
  </property>
  <property fmtid="{D5CDD505-2E9C-101B-9397-08002B2CF9AE}" pid="4" name="Titel">
    <vt:lpwstr>Titel</vt:lpwstr>
  </property>
  <property fmtid="{D5CDD505-2E9C-101B-9397-08002B2CF9AE}" pid="5" name="DN_D_DokumentNummer">
    <vt:lpwstr>D2022-065072</vt:lpwstr>
  </property>
  <property fmtid="{D5CDD505-2E9C-101B-9397-08002B2CF9AE}" pid="6" name="DN_D_BrevDato">
    <vt:lpwstr/>
  </property>
  <property fmtid="{D5CDD505-2E9C-101B-9397-08002B2CF9AE}" pid="7" name="DN_D_BrevModtagerAdresse">
    <vt:lpwstr/>
  </property>
  <property fmtid="{D5CDD505-2E9C-101B-9397-08002B2CF9AE}" pid="8" name="DN_D_BrevModtagerFornavn">
    <vt:lpwstr/>
  </property>
  <property fmtid="{D5CDD505-2E9C-101B-9397-08002B2CF9AE}" pid="9" name="DN_D_BrevUnderskriverFornavn">
    <vt:lpwstr/>
  </property>
  <property fmtid="{D5CDD505-2E9C-101B-9397-08002B2CF9AE}" pid="10" name="DN_D_BrevUnderskriverTelefon">
    <vt:lpwstr/>
  </property>
  <property fmtid="{D5CDD505-2E9C-101B-9397-08002B2CF9AE}" pid="11" name="DN_D_BrevUnderskriverEmail">
    <vt:lpwstr/>
  </property>
  <property fmtid="{D5CDD505-2E9C-101B-9397-08002B2CF9AE}" pid="12" name="DN_D_BrevModtagerGade">
    <vt:lpwstr/>
  </property>
  <property fmtid="{D5CDD505-2E9C-101B-9397-08002B2CF9AE}" pid="13" name="DN_D_BrevModtagerPostnummer">
    <vt:lpwstr/>
  </property>
  <property fmtid="{D5CDD505-2E9C-101B-9397-08002B2CF9AE}" pid="14" name="DN_D_BrevModtagerBy">
    <vt:lpwstr/>
  </property>
  <property fmtid="{D5CDD505-2E9C-101B-9397-08002B2CF9AE}" pid="15" name="DN_D_BrevUnderskriverEfternavn">
    <vt:lpwstr/>
  </property>
  <property fmtid="{D5CDD505-2E9C-101B-9397-08002B2CF9AE}" pid="16" name="DN_D_Mødedato">
    <vt:lpwstr>7. april 2022</vt:lpwstr>
  </property>
  <property fmtid="{D5CDD505-2E9C-101B-9397-08002B2CF9AE}" pid="17" name="DN_D_Mødested">
    <vt:lpwstr>Ejendomkontoret</vt:lpwstr>
  </property>
  <property fmtid="{D5CDD505-2E9C-101B-9397-08002B2CF9AE}" pid="18" name="DN_D_NæsteMødeDato">
    <vt:lpwstr>3. maj 2022</vt:lpwstr>
  </property>
  <property fmtid="{D5CDD505-2E9C-101B-9397-08002B2CF9AE}" pid="19" name="DN_D_Tidspunkt">
    <vt:lpwstr>17:00-19:00</vt:lpwstr>
  </property>
  <property fmtid="{D5CDD505-2E9C-101B-9397-08002B2CF9AE}" pid="20" name="DN_D_TidspunktNæsteMøde">
    <vt:lpwstr/>
  </property>
  <property fmtid="{D5CDD505-2E9C-101B-9397-08002B2CF9AE}" pid="21" name="DN_D_ReferentFornavn">
    <vt:lpwstr/>
  </property>
  <property fmtid="{D5CDD505-2E9C-101B-9397-08002B2CF9AE}" pid="22" name="DN_D_ReferentEfternavn">
    <vt:lpwstr/>
  </property>
  <property fmtid="{D5CDD505-2E9C-101B-9397-08002B2CF9AE}" pid="23" name="DN_D_ReferentTitel">
    <vt:lpwstr/>
  </property>
  <property fmtid="{D5CDD505-2E9C-101B-9397-08002B2CF9AE}" pid="24" name="DN_D_ReferentTelefon">
    <vt:lpwstr/>
  </property>
  <property fmtid="{D5CDD505-2E9C-101B-9397-08002B2CF9AE}" pid="25" name="DN_D_ReferentMobil">
    <vt:lpwstr/>
  </property>
  <property fmtid="{D5CDD505-2E9C-101B-9397-08002B2CF9AE}" pid="26" name="DN_D_ReferentEmail">
    <vt:lpwstr/>
  </property>
  <property fmtid="{D5CDD505-2E9C-101B-9397-08002B2CF9AE}" pid="27" name="DN_D_ReferatDato">
    <vt:lpwstr/>
  </property>
  <property fmtid="{D5CDD505-2E9C-101B-9397-08002B2CF9AE}" pid="28" name="DN_D_DocumentTitle">
    <vt:lpwstr>Bestyrelsesmøde</vt:lpwstr>
  </property>
  <property fmtid="{D5CDD505-2E9C-101B-9397-08002B2CF9AE}" pid="29" name="DN_S_Sagsnummer">
    <vt:lpwstr>33</vt:lpwstr>
  </property>
  <property fmtid="{D5CDD505-2E9C-101B-9397-08002B2CF9AE}" pid="30" name="DN_D_DagsordenDato">
    <vt:lpwstr>7. april 2022</vt:lpwstr>
  </property>
  <property fmtid="{D5CDD505-2E9C-101B-9397-08002B2CF9AE}" pid="31" name="DN_D_AnsvaligFornavn">
    <vt:lpwstr>Christina</vt:lpwstr>
  </property>
  <property fmtid="{D5CDD505-2E9C-101B-9397-08002B2CF9AE}" pid="32" name="DN_D_AnsvarligEfternavn">
    <vt:lpwstr>Schou Kofod</vt:lpwstr>
  </property>
  <property fmtid="{D5CDD505-2E9C-101B-9397-08002B2CF9AE}" pid="33" name="DN_D_AnsvarligEmail">
    <vt:lpwstr>csc.aab33@aab.dk</vt:lpwstr>
  </property>
  <property fmtid="{D5CDD505-2E9C-101B-9397-08002B2CF9AE}" pid="34" name="DN_D_AnsvarligTelefon">
    <vt:lpwstr/>
  </property>
  <property fmtid="{D5CDD505-2E9C-101B-9397-08002B2CF9AE}" pid="35" name="DN_D_AnsvarligMobil">
    <vt:lpwstr/>
  </property>
  <property fmtid="{D5CDD505-2E9C-101B-9397-08002B2CF9AE}" pid="36" name="DN_D_AnsvarligAfdeling">
    <vt:lpwstr>Afdeling 33</vt:lpwstr>
  </property>
  <property fmtid="{D5CDD505-2E9C-101B-9397-08002B2CF9AE}" pid="37" name="DN_S_Sagstitel">
    <vt:lpwstr>Afdeling 33 - Tuborgvej</vt:lpwstr>
  </property>
  <property fmtid="{D5CDD505-2E9C-101B-9397-08002B2CF9AE}" pid="38" name="DN_D_NaesteMødeDato">
    <vt:lpwstr>3. maj 2022</vt:lpwstr>
  </property>
  <property fmtid="{D5CDD505-2E9C-101B-9397-08002B2CF9AE}" pid="39" name="DN_D_LejerBetalerNavn">
    <vt:lpwstr/>
  </property>
  <property fmtid="{D5CDD505-2E9C-101B-9397-08002B2CF9AE}" pid="40" name="DN_D_LejerNummer">
    <vt:lpwstr/>
  </property>
  <property fmtid="{D5CDD505-2E9C-101B-9397-08002B2CF9AE}" pid="41" name="DN_D_AnsøgerNummer">
    <vt:lpwstr/>
  </property>
  <property fmtid="{D5CDD505-2E9C-101B-9397-08002B2CF9AE}" pid="42" name="DN_S_AnsøgerNummer">
    <vt:lpwstr/>
  </property>
  <property fmtid="{D5CDD505-2E9C-101B-9397-08002B2CF9AE}" pid="43" name="DN_S_LejerNummer">
    <vt:lpwstr/>
  </property>
  <property fmtid="{D5CDD505-2E9C-101B-9397-08002B2CF9AE}" pid="44" name="DN_D_InitalerPåOpretter">
    <vt:lpwstr>csc.aab33</vt:lpwstr>
  </property>
  <property fmtid="{D5CDD505-2E9C-101B-9397-08002B2CF9AE}" pid="45" name="DN_D_TitelPåOpretter">
    <vt:lpwstr>Bestyrelsesmedlem  P.Rep-sup1</vt:lpwstr>
  </property>
  <property fmtid="{D5CDD505-2E9C-101B-9397-08002B2CF9AE}" pid="46" name="DN_D_JuridiskLejerGade">
    <vt:lpwstr/>
  </property>
  <property fmtid="{D5CDD505-2E9C-101B-9397-08002B2CF9AE}" pid="47" name="DN_D_JuridiskLejerPostNR">
    <vt:lpwstr/>
  </property>
  <property fmtid="{D5CDD505-2E9C-101B-9397-08002B2CF9AE}" pid="48" name="DN_D_JuridiskLejerBy">
    <vt:lpwstr/>
  </property>
  <property fmtid="{D5CDD505-2E9C-101B-9397-08002B2CF9AE}" pid="49" name="DN_D_Adresse">
    <vt:lpwstr/>
  </property>
  <property fmtid="{D5CDD505-2E9C-101B-9397-08002B2CF9AE}" pid="50" name="DN_D_Kommune">
    <vt:lpwstr/>
  </property>
  <property fmtid="{D5CDD505-2E9C-101B-9397-08002B2CF9AE}" pid="51" name="DN_D_BrevunderskriverTitel">
    <vt:lpwstr/>
  </property>
  <property fmtid="{D5CDD505-2E9C-101B-9397-08002B2CF9AE}" pid="52" name="DN_D_BrevunderskriverOmråde">
    <vt:lpwstr/>
  </property>
  <property fmtid="{D5CDD505-2E9C-101B-9397-08002B2CF9AE}" pid="53" name="DN_D_Seneste bevis udleveret">
    <vt:lpwstr/>
  </property>
  <property fmtid="{D5CDD505-2E9C-101B-9397-08002B2CF9AE}" pid="54" name="DN_D_Senest opdateret">
    <vt:lpwstr/>
  </property>
  <property fmtid="{D5CDD505-2E9C-101B-9397-08002B2CF9AE}" pid="55" name="DN_D_Nuværende version">
    <vt:lpwstr>1.1</vt:lpwstr>
  </property>
  <property fmtid="{D5CDD505-2E9C-101B-9397-08002B2CF9AE}" pid="56" name="DN_D_Initialer på opretter">
    <vt:lpwstr/>
  </property>
  <property fmtid="{D5CDD505-2E9C-101B-9397-08002B2CF9AE}" pid="57" name="Status">
    <vt:lpwstr>07-04-2022</vt:lpwstr>
  </property>
  <property fmtid="{D5CDD505-2E9C-101B-9397-08002B2CF9AE}" pid="58" name="DN_D_Sidst rettet dato">
    <vt:lpwstr>07-04-2022</vt:lpwstr>
  </property>
  <property fmtid="{D5CDD505-2E9C-101B-9397-08002B2CF9AE}" pid="59" name="DN_S_IntroTekst">
    <vt:lpwstr/>
  </property>
  <property fmtid="{D5CDD505-2E9C-101B-9397-08002B2CF9AE}" pid="60" name="DN_S_DetGodeBestyrelsesarbejdeTekst">
    <vt:lpwstr/>
  </property>
  <property fmtid="{D5CDD505-2E9C-101B-9397-08002B2CF9AE}" pid="61" name="DN_S_ØkonomiTekst">
    <vt:lpwstr/>
  </property>
  <property fmtid="{D5CDD505-2E9C-101B-9397-08002B2CF9AE}" pid="62" name="DN_S_DriftVedligeholdTekst">
    <vt:lpwstr/>
  </property>
  <property fmtid="{D5CDD505-2E9C-101B-9397-08002B2CF9AE}" pid="63" name="DN_S_PersonaleAnsvarTekst">
    <vt:lpwstr/>
  </property>
  <property fmtid="{D5CDD505-2E9C-101B-9397-08002B2CF9AE}" pid="64" name="DN_S_IstandssætBoligTekst">
    <vt:lpwstr/>
  </property>
  <property fmtid="{D5CDD505-2E9C-101B-9397-08002B2CF9AE}" pid="65" name="DN_S_BestyrelsesMedlemFuldeNavn">
    <vt:lpwstr>Nadia Knøfler Kristiansen (P. Afd-bestyr7)</vt:lpwstr>
  </property>
  <property fmtid="{D5CDD505-2E9C-101B-9397-08002B2CF9AE}" pid="66" name="DN_S_AfdelingNavn">
    <vt:lpwstr>Afdeling 33 - Tuborgvej</vt:lpwstr>
  </property>
  <property fmtid="{D5CDD505-2E9C-101B-9397-08002B2CF9AE}" pid="67" name="DN_D_Redigeret_sidst_dato">
    <vt:lpwstr>07-04-2022</vt:lpwstr>
  </property>
  <property fmtid="{D5CDD505-2E9C-101B-9397-08002B2CF9AE}" pid="68" name="Beskrivelsesfelt">
    <vt:lpwstr>Tilstede: Hanne, Annika og Christina. 
Afbud fra: Brix, Mathias, Nadia, Anna.
Mødet flyttet fra tirsdag til torsdag. Mange afbud på selvedagen.</vt:lpwstr>
  </property>
  <property fmtid="{D5CDD505-2E9C-101B-9397-08002B2CF9AE}" pid="69" name="DN_D_Aftalt møde med inspektør">
    <vt:lpwstr/>
  </property>
  <property fmtid="{D5CDD505-2E9C-101B-9397-08002B2CF9AE}" pid="70" name="DN_D_Dato2">
    <vt:lpwstr/>
  </property>
  <property fmtid="{D5CDD505-2E9C-101B-9397-08002B2CF9AE}" pid="71" name="DN_D_Afholdt_MUS">
    <vt:lpwstr/>
  </property>
  <property fmtid="{D5CDD505-2E9C-101B-9397-08002B2CF9AE}" pid="72" name="DN_D_Moededeltagere1">
    <vt:lpwstr/>
  </property>
  <property fmtid="{D5CDD505-2E9C-101B-9397-08002B2CF9AE}" pid="73" name="DN_D_SagModtaget">
    <vt:lpwstr/>
  </property>
  <property fmtid="{D5CDD505-2E9C-101B-9397-08002B2CF9AE}" pid="74" name="DN_D_Navn på ansøger/beboer">
    <vt:lpwstr/>
  </property>
  <property fmtid="{D5CDD505-2E9C-101B-9397-08002B2CF9AE}" pid="75" name="DN_D_BrevModtagerEmail">
    <vt:lpwstr/>
  </property>
  <property fmtid="{D5CDD505-2E9C-101B-9397-08002B2CF9AE}" pid="76" name="DN_D_Lejemålsnummer">
    <vt:lpwstr/>
  </property>
  <property fmtid="{D5CDD505-2E9C-101B-9397-08002B2CF9AE}" pid="77" name="DN_D_JuridskLejerMailadresse">
    <vt:lpwstr/>
  </property>
  <property fmtid="{D5CDD505-2E9C-101B-9397-08002B2CF9AE}" pid="78" name="DN_D_AfbudMoededeltager1">
    <vt:lpwstr/>
  </property>
  <property fmtid="{D5CDD505-2E9C-101B-9397-08002B2CF9AE}" pid="79" name="DN_D_AfbudMoededeltager2">
    <vt:lpwstr/>
  </property>
  <property fmtid="{D5CDD505-2E9C-101B-9397-08002B2CF9AE}" pid="80" name="DN_D_AfbudMoededeltager3">
    <vt:lpwstr/>
  </property>
  <property fmtid="{D5CDD505-2E9C-101B-9397-08002B2CF9AE}" pid="81" name="DN_D_AfbudMoededeltager4">
    <vt:lpwstr/>
  </property>
  <property fmtid="{D5CDD505-2E9C-101B-9397-08002B2CF9AE}" pid="82" name="DN_D_AfbudMoededeltager5">
    <vt:lpwstr/>
  </property>
  <property fmtid="{D5CDD505-2E9C-101B-9397-08002B2CF9AE}" pid="83" name="DN_D_AfbudMoededeltager6">
    <vt:lpwstr/>
  </property>
  <property fmtid="{D5CDD505-2E9C-101B-9397-08002B2CF9AE}" pid="84" name="DN_D_Moededeltager6">
    <vt:lpwstr/>
  </property>
  <property fmtid="{D5CDD505-2E9C-101B-9397-08002B2CF9AE}" pid="85" name="DN_D_Moededeltager2">
    <vt:lpwstr/>
  </property>
  <property fmtid="{D5CDD505-2E9C-101B-9397-08002B2CF9AE}" pid="86" name="DN_D_Moededeltager3">
    <vt:lpwstr/>
  </property>
  <property fmtid="{D5CDD505-2E9C-101B-9397-08002B2CF9AE}" pid="87" name="DN_D_Moededeltager4">
    <vt:lpwstr/>
  </property>
  <property fmtid="{D5CDD505-2E9C-101B-9397-08002B2CF9AE}" pid="88" name="DN_D_Moededeltager5">
    <vt:lpwstr/>
  </property>
  <property fmtid="{D5CDD505-2E9C-101B-9397-08002B2CF9AE}" pid="89" name="DN_D_Moededeltager7">
    <vt:lpwstr/>
  </property>
  <property fmtid="{D5CDD505-2E9C-101B-9397-08002B2CF9AE}" pid="90" name="DN_D_Moededeltager8">
    <vt:lpwstr/>
  </property>
  <property fmtid="{D5CDD505-2E9C-101B-9397-08002B2CF9AE}" pid="91" name="DN_D_Moededeltager9">
    <vt:lpwstr/>
  </property>
  <property fmtid="{D5CDD505-2E9C-101B-9397-08002B2CF9AE}" pid="92" name="DN_D_Moededeltager10">
    <vt:lpwstr/>
  </property>
  <property fmtid="{D5CDD505-2E9C-101B-9397-08002B2CF9AE}" pid="93" name="DN_D_Hvilken samtale">
    <vt:lpwstr/>
  </property>
  <property fmtid="{D5CDD505-2E9C-101B-9397-08002B2CF9AE}" pid="94" name="DN_D_Personaleansvarlig Navn">
    <vt:lpwstr/>
  </property>
  <property fmtid="{D5CDD505-2E9C-101B-9397-08002B2CF9AE}" pid="95" name="DN_D_Personaleansvarlig Område">
    <vt:lpwstr/>
  </property>
  <property fmtid="{D5CDD505-2E9C-101B-9397-08002B2CF9AE}" pid="96" name="DN_D_Personaleansvarlig Telefon">
    <vt:lpwstr/>
  </property>
  <property fmtid="{D5CDD505-2E9C-101B-9397-08002B2CF9AE}" pid="97" name="DN_D_Medarbejder">
    <vt:lpwstr/>
  </property>
  <property fmtid="{D5CDD505-2E9C-101B-9397-08002B2CF9AE}" pid="98" name="DN_D_Cpr tjek">
    <vt:lpwstr/>
  </property>
  <property fmtid="{D5CDD505-2E9C-101B-9397-08002B2CF9AE}" pid="99" name="DN_D_Dato oprettet dokument">
    <vt:lpwstr>7. april 2022</vt:lpwstr>
  </property>
  <property fmtid="{D5CDD505-2E9C-101B-9397-08002B2CF9AE}" pid="100" name="DN_D_Titel på personaleansvarlig">
    <vt:lpwstr/>
  </property>
  <property fmtid="{D5CDD505-2E9C-101B-9397-08002B2CF9AE}" pid="101" name="DN_D_bolignummer (tekstfelt)">
    <vt:lpwstr/>
  </property>
  <property fmtid="{D5CDD505-2E9C-101B-9397-08002B2CF9AE}" pid="102" name="DN_D_Leverandør adresse">
    <vt:lpwstr/>
  </property>
  <property fmtid="{D5CDD505-2E9C-101B-9397-08002B2CF9AE}" pid="103" name="DN_D_Beboerklagenævn">
    <vt:lpwstr/>
  </property>
  <property fmtid="{D5CDD505-2E9C-101B-9397-08002B2CF9AE}" pid="104" name="DN_D_Beboerklagenævn adresse">
    <vt:lpwstr/>
  </property>
  <property fmtid="{D5CDD505-2E9C-101B-9397-08002B2CF9AE}" pid="105" name="DN_D_Beboerklagenævn postnr. og by">
    <vt:lpwstr/>
  </property>
  <property fmtid="{D5CDD505-2E9C-101B-9397-08002B2CF9AE}" pid="106" name="DN_D_Afdelingsnavn">
    <vt:lpwstr>33</vt:lpwstr>
  </property>
  <property fmtid="{D5CDD505-2E9C-101B-9397-08002B2CF9AE}" pid="107" name="DN_D_Beboerklagenævn adresse 2">
    <vt:lpwstr/>
  </property>
  <property fmtid="{D5CDD505-2E9C-101B-9397-08002B2CF9AE}" pid="108" name="DN_D_AnsvarligByggeøkonomi">
    <vt:lpwstr/>
  </property>
  <property fmtid="{D5CDD505-2E9C-101B-9397-08002B2CF9AE}" pid="109" name="DN_D_AnsvarligTeamJura">
    <vt:lpwstr/>
  </property>
  <property fmtid="{D5CDD505-2E9C-101B-9397-08002B2CF9AE}" pid="110" name="DN_D_Status husordenssag">
    <vt:lpwstr/>
  </property>
  <property fmtid="{D5CDD505-2E9C-101B-9397-08002B2CF9AE}" pid="111" name="DN_D_KontaktvælgerAfdKontor">
    <vt:lpwstr/>
  </property>
  <property fmtid="{D5CDD505-2E9C-101B-9397-08002B2CF9AE}" pid="112" name="DN_D_KontaktvælgerAfdKontorNavn">
    <vt:lpwstr/>
  </property>
  <property fmtid="{D5CDD505-2E9C-101B-9397-08002B2CF9AE}" pid="113" name="DN_D_KontaktvælgerAfdKontorGade">
    <vt:lpwstr/>
  </property>
  <property fmtid="{D5CDD505-2E9C-101B-9397-08002B2CF9AE}" pid="114" name="DN_D_KontaktvælgerAfdKontorPostNr">
    <vt:lpwstr/>
  </property>
  <property fmtid="{D5CDD505-2E9C-101B-9397-08002B2CF9AE}" pid="115" name="DN_D_KontaktvælgerAfdKontorBy">
    <vt:lpwstr/>
  </property>
  <property fmtid="{D5CDD505-2E9C-101B-9397-08002B2CF9AE}" pid="116" name="DN_D_KontaktvælgerAfdKontorTelefon">
    <vt:lpwstr/>
  </property>
  <property fmtid="{D5CDD505-2E9C-101B-9397-08002B2CF9AE}" pid="117" name="DN_D_KontaktvælgerAfdKontorMail">
    <vt:lpwstr/>
  </property>
  <property fmtid="{D5CDD505-2E9C-101B-9397-08002B2CF9AE}" pid="118" name="DN_D_KontaktvælgerAfdKontorTelefonPrivat">
    <vt:lpwstr/>
  </property>
  <property fmtid="{D5CDD505-2E9C-101B-9397-08002B2CF9AE}" pid="119" name="DN_D_KontaktvælgerAfdKontorTræffetid">
    <vt:lpwstr/>
  </property>
  <property fmtid="{D5CDD505-2E9C-101B-9397-08002B2CF9AE}" pid="120" name="DN_D_ResponsibleTitel">
    <vt:lpwstr/>
  </property>
  <property fmtid="{D5CDD505-2E9C-101B-9397-08002B2CF9AE}" pid="121" name="DN_D_Adresse - sat af WF">
    <vt:lpwstr/>
  </property>
  <property fmtid="{D5CDD505-2E9C-101B-9397-08002B2CF9AE}" pid="122" name="DN_D_Oprettet">
    <vt:lpwstr/>
  </property>
  <property fmtid="{D5CDD505-2E9C-101B-9397-08002B2CF9AE}" pid="123" name="DN_D_AnsvarligForGennemgang">
    <vt:lpwstr/>
  </property>
  <property fmtid="{D5CDD505-2E9C-101B-9397-08002B2CF9AE}" pid="124" name="DN_D_Administrativdokument">
    <vt:lpwstr/>
  </property>
  <property fmtid="{D5CDD505-2E9C-101B-9397-08002B2CF9AE}" pid="125" name="DN_D_Arbejdstid">
    <vt:lpwstr/>
  </property>
  <property fmtid="{D5CDD505-2E9C-101B-9397-08002B2CF9AE}" pid="126" name="DN_D_Dokumentbeskrivelse">
    <vt:lpwstr>Tilstede: Hanne, Annika og Christina. 
Afbud fra: Brix, Mathias, Nadia, Anna.
Mødet flyttet fra tirsdag til torsdag. Mange afbud på selvedagen.</vt:lpwstr>
  </property>
  <property fmtid="{D5CDD505-2E9C-101B-9397-08002B2CF9AE}" pid="127" name="DN_D_Robotprogrammer">
    <vt:lpwstr/>
  </property>
  <property fmtid="{D5CDD505-2E9C-101B-9397-08002B2CF9AE}" pid="128" name="DN_D_Formelfelt">
    <vt:lpwstr/>
  </property>
  <property fmtid="{D5CDD505-2E9C-101B-9397-08002B2CF9AE}" pid="129" name="DN_D_Heltal">
    <vt:lpwstr/>
  </property>
  <property fmtid="{D5CDD505-2E9C-101B-9397-08002B2CF9AE}" pid="130" name="DN_D_Samlettidsbesparelse">
    <vt:lpwstr/>
  </property>
  <property fmtid="{D5CDD505-2E9C-101B-9397-08002B2CF9AE}" pid="131" name="DN_D_Sagsbehandler_Navn">
    <vt:lpwstr/>
  </property>
  <property fmtid="{D5CDD505-2E9C-101B-9397-08002B2CF9AE}" pid="132" name="DN_D_AI/Data">
    <vt:lpwstr/>
  </property>
  <property fmtid="{D5CDD505-2E9C-101B-9397-08002B2CF9AE}" pid="133" name="DN_D_Sagsbehandler_Område">
    <vt:lpwstr/>
  </property>
  <property fmtid="{D5CDD505-2E9C-101B-9397-08002B2CF9AE}" pid="134" name="DN_D_Sagsbehandler_Telefon">
    <vt:lpwstr/>
  </property>
  <property fmtid="{D5CDD505-2E9C-101B-9397-08002B2CF9AE}" pid="135" name="DN_D_GroenEnergi">
    <vt:lpwstr/>
  </property>
  <property fmtid="{D5CDD505-2E9C-101B-9397-08002B2CF9AE}" pid="136" name="DN_D_Sagsbehandler_Mobiltelefon">
    <vt:lpwstr/>
  </property>
  <property fmtid="{D5CDD505-2E9C-101B-9397-08002B2CF9AE}" pid="137" name="DN_D_IoT">
    <vt:lpwstr/>
  </property>
  <property fmtid="{D5CDD505-2E9C-101B-9397-08002B2CF9AE}" pid="138" name="DN_D_Mobile">
    <vt:lpwstr/>
  </property>
  <property fmtid="{D5CDD505-2E9C-101B-9397-08002B2CF9AE}" pid="139" name="DN_D_Robot">
    <vt:lpwstr/>
  </property>
  <property fmtid="{D5CDD505-2E9C-101B-9397-08002B2CF9AE}" pid="140" name="DN_D_VR">
    <vt:lpwstr/>
  </property>
  <property fmtid="{D5CDD505-2E9C-101B-9397-08002B2CF9AE}" pid="141" name="DN_D_Sagsbehandler_Email">
    <vt:lpwstr/>
  </property>
  <property fmtid="{D5CDD505-2E9C-101B-9397-08002B2CF9AE}" pid="142" name="DN_D_Robotvideo">
    <vt:lpwstr/>
  </property>
  <property fmtid="{D5CDD505-2E9C-101B-9397-08002B2CF9AE}" pid="143" name="DN_S_Renter">
    <vt:lpwstr/>
  </property>
  <property fmtid="{D5CDD505-2E9C-101B-9397-08002B2CF9AE}" pid="144" name="DN_D_OprettetAf">
    <vt:lpwstr>AAB33_Christina Schou Kofod (Parlamentarisk)</vt:lpwstr>
  </property>
  <property fmtid="{D5CDD505-2E9C-101B-9397-08002B2CF9AE}" pid="145" name="DN_D_Afdeling">
    <vt:lpwstr>Afdeling 33</vt:lpwstr>
  </property>
  <property fmtid="{D5CDD505-2E9C-101B-9397-08002B2CF9AE}" pid="146" name="DN_D_GodkendtBusinessCase">
    <vt:lpwstr/>
  </property>
  <property fmtid="{D5CDD505-2E9C-101B-9397-08002B2CF9AE}" pid="147" name="DN_D_ProjektarkivBusinessCase">
    <vt:lpwstr/>
  </property>
  <property fmtid="{D5CDD505-2E9C-101B-9397-08002B2CF9AE}" pid="148" name="DN_D_ProjektarkivBusinessCaseProjektkommissorium">
    <vt:lpwstr/>
  </property>
  <property fmtid="{D5CDD505-2E9C-101B-9397-08002B2CF9AE}" pid="149" name="DN_D_ProjektarkivVærdistrømsanalyse">
    <vt:lpwstr/>
  </property>
  <property fmtid="{D5CDD505-2E9C-101B-9397-08002B2CF9AE}" pid="150" name="DN_D_ProjektarkivÆndringsanmodning">
    <vt:lpwstr/>
  </property>
  <property fmtid="{D5CDD505-2E9C-101B-9397-08002B2CF9AE}" pid="151" name="DN_D_ProjektarkivInteressentOgSnitfladeanalyse">
    <vt:lpwstr/>
  </property>
  <property fmtid="{D5CDD505-2E9C-101B-9397-08002B2CF9AE}" pid="152" name="DN_D_ProjektarkivEstimeringAfOpgaver">
    <vt:lpwstr/>
  </property>
  <property fmtid="{D5CDD505-2E9C-101B-9397-08002B2CF9AE}" pid="153" name="DN_D_ProjektarkivArbejdspakke">
    <vt:lpwstr/>
  </property>
  <property fmtid="{D5CDD505-2E9C-101B-9397-08002B2CF9AE}" pid="154" name="DN_D_ProjektarkivOnePager">
    <vt:lpwstr/>
  </property>
  <property fmtid="{D5CDD505-2E9C-101B-9397-08002B2CF9AE}" pid="155" name="DN_D_ProjektarkivRisikostyring">
    <vt:lpwstr/>
  </property>
  <property fmtid="{D5CDD505-2E9C-101B-9397-08002B2CF9AE}" pid="156" name="DN_D_ProjektarkivDagsordenOgMødereferater">
    <vt:lpwstr/>
  </property>
  <property fmtid="{D5CDD505-2E9C-101B-9397-08002B2CF9AE}" pid="157" name="DN_D_ProjektarkivKommunikationsplan">
    <vt:lpwstr/>
  </property>
  <property fmtid="{D5CDD505-2E9C-101B-9397-08002B2CF9AE}" pid="158" name="DN_D_ProjektarkivEvaluering">
    <vt:lpwstr/>
  </property>
  <property fmtid="{D5CDD505-2E9C-101B-9397-08002B2CF9AE}" pid="159" name="DN_D_ProjektarkivAI/Data">
    <vt:lpwstr/>
  </property>
  <property fmtid="{D5CDD505-2E9C-101B-9397-08002B2CF9AE}" pid="160" name="DN_D_ProjektarkivGrønEnergi">
    <vt:lpwstr/>
  </property>
  <property fmtid="{D5CDD505-2E9C-101B-9397-08002B2CF9AE}" pid="161" name="DN_D_ProjektarkivIoT">
    <vt:lpwstr/>
  </property>
  <property fmtid="{D5CDD505-2E9C-101B-9397-08002B2CF9AE}" pid="162" name="DN_D_ProjektarkivMobile">
    <vt:lpwstr/>
  </property>
  <property fmtid="{D5CDD505-2E9C-101B-9397-08002B2CF9AE}" pid="163" name="DN_D_ProjektarkivRobot">
    <vt:lpwstr/>
  </property>
  <property fmtid="{D5CDD505-2E9C-101B-9397-08002B2CF9AE}" pid="164" name="DN_D_ProjektarkivVR">
    <vt:lpwstr/>
  </property>
  <property fmtid="{D5CDD505-2E9C-101B-9397-08002B2CF9AE}" pid="165" name="DN_D_Tidsforbrug_instans">
    <vt:lpwstr/>
  </property>
  <property fmtid="{D5CDD505-2E9C-101B-9397-08002B2CF9AE}" pid="166" name="DN_D_MenuID">
    <vt:lpwstr/>
  </property>
  <property fmtid="{D5CDD505-2E9C-101B-9397-08002B2CF9AE}" pid="167" name="DN_D_PolitikkerEmnevaelger">
    <vt:lpwstr/>
  </property>
  <property fmtid="{D5CDD505-2E9C-101B-9397-08002B2CF9AE}" pid="168" name="DN_D_AnsvarligAnsvarlig_Fornavn">
    <vt:lpwstr/>
  </property>
  <property fmtid="{D5CDD505-2E9C-101B-9397-08002B2CF9AE}" pid="169" name="DN_D_AnsvarligAnsvarlig_Efternavn">
    <vt:lpwstr/>
  </property>
  <property fmtid="{D5CDD505-2E9C-101B-9397-08002B2CF9AE}" pid="170" name="DN_D_AnsvarligLTU_Person_Fornavn">
    <vt:lpwstr/>
  </property>
  <property fmtid="{D5CDD505-2E9C-101B-9397-08002B2CF9AE}" pid="171" name="DN_D_AnsvarligLTU_Person_Efternavn">
    <vt:lpwstr/>
  </property>
  <property fmtid="{D5CDD505-2E9C-101B-9397-08002B2CF9AE}" pid="172" name="DN_D_GodkendtDato">
    <vt:lpwstr/>
  </property>
  <property fmtid="{D5CDD505-2E9C-101B-9397-08002B2CF9AE}" pid="173" name="DN_D_AnsvarligForGennemgang_Fornavn">
    <vt:lpwstr/>
  </property>
  <property fmtid="{D5CDD505-2E9C-101B-9397-08002B2CF9AE}" pid="174" name="DN_D_AnsvarligForGennemgang_Efternavn">
    <vt:lpwstr/>
  </property>
  <property fmtid="{D5CDD505-2E9C-101B-9397-08002B2CF9AE}" pid="175" name="DN_D_Pris_inkl_moms_og_omkostninger">
    <vt:lpwstr/>
  </property>
  <property fmtid="{D5CDD505-2E9C-101B-9397-08002B2CF9AE}" pid="176" name="DN_D_Tilbudspris_på_råderetten">
    <vt:lpwstr/>
  </property>
  <property fmtid="{D5CDD505-2E9C-101B-9397-08002B2CF9AE}" pid="177" name="DN_D_Byggemødenummer">
    <vt:lpwstr/>
  </property>
  <property fmtid="{D5CDD505-2E9C-101B-9397-08002B2CF9AE}" pid="178" name="DN_D_Kapacitet">
    <vt:lpwstr/>
  </property>
  <property fmtid="{D5CDD505-2E9C-101B-9397-08002B2CF9AE}" pid="179" name="DN_S_Mail (tekstfelt)">
    <vt:lpwstr/>
  </property>
  <property fmtid="{D5CDD505-2E9C-101B-9397-08002B2CF9AE}" pid="180" name="DN_S_Navn på ansøger/beboer">
    <vt:lpwstr/>
  </property>
  <property fmtid="{D5CDD505-2E9C-101B-9397-08002B2CF9AE}" pid="181" name="DN_S_Lejemålsnummer">
    <vt:lpwstr/>
  </property>
  <property fmtid="{D5CDD505-2E9C-101B-9397-08002B2CF9AE}" pid="182" name="DN_S_Bolignummer - overliggende sag">
    <vt:lpwstr/>
  </property>
  <property fmtid="{D5CDD505-2E9C-101B-9397-08002B2CF9AE}" pid="183" name="DN_S_JuridskLejerMailadresse">
    <vt:lpwstr/>
  </property>
  <property fmtid="{D5CDD505-2E9C-101B-9397-08002B2CF9AE}" pid="184" name="DN_S_JuridiskLejerAdresse">
    <vt:lpwstr/>
  </property>
  <property fmtid="{D5CDD505-2E9C-101B-9397-08002B2CF9AE}" pid="185" name="DN_S_JuridiskLejerFuldeNavn">
    <vt:lpwstr/>
  </property>
  <property fmtid="{D5CDD505-2E9C-101B-9397-08002B2CF9AE}" pid="186" name="DN_S_JuridiskLejerTelefon">
    <vt:lpwstr/>
  </property>
  <property fmtid="{D5CDD505-2E9C-101B-9397-08002B2CF9AE}" pid="187" name="DN_S_LejerBetalerFuldeNavn">
    <vt:lpwstr/>
  </property>
  <property fmtid="{D5CDD505-2E9C-101B-9397-08002B2CF9AE}" pid="188" name="DN_S_LejerBetalerAdresse">
    <vt:lpwstr/>
  </property>
  <property fmtid="{D5CDD505-2E9C-101B-9397-08002B2CF9AE}" pid="189" name="DN_S_LejemaalsNummerAdresse">
    <vt:lpwstr/>
  </property>
  <property fmtid="{D5CDD505-2E9C-101B-9397-08002B2CF9AE}" pid="190" name="DN_S_LejeMaalsNummerMail">
    <vt:lpwstr/>
  </property>
  <property fmtid="{D5CDD505-2E9C-101B-9397-08002B2CF9AE}" pid="191" name="DN_S_JuridiskLejerPostNr">
    <vt:lpwstr/>
  </property>
  <property fmtid="{D5CDD505-2E9C-101B-9397-08002B2CF9AE}" pid="192" name="DN_S_JuridiskLejerGade">
    <vt:lpwstr/>
  </property>
  <property fmtid="{D5CDD505-2E9C-101B-9397-08002B2CF9AE}" pid="193" name="DN_S_JuridiskLejerOmråde">
    <vt:lpwstr/>
  </property>
  <property fmtid="{D5CDD505-2E9C-101B-9397-08002B2CF9AE}" pid="194" name="DN_S_JuridiskLejerBy">
    <vt:lpwstr/>
  </property>
  <property fmtid="{D5CDD505-2E9C-101B-9397-08002B2CF9AE}" pid="195" name="DN_S_JuridiskLejerURL">
    <vt:lpwstr/>
  </property>
  <property fmtid="{D5CDD505-2E9C-101B-9397-08002B2CF9AE}" pid="196" name="DN_S_Status husordenssag overliggende">
    <vt:lpwstr/>
  </property>
  <property fmtid="{D5CDD505-2E9C-101B-9397-08002B2CF9AE}" pid="197" name="DN_S_Sag modtaget advarsel">
    <vt:lpwstr/>
  </property>
  <property fmtid="{D5CDD505-2E9C-101B-9397-08002B2CF9AE}" pid="198" name="DN_S_Påmindelse 1">
    <vt:lpwstr/>
  </property>
  <property fmtid="{D5CDD505-2E9C-101B-9397-08002B2CF9AE}" pid="199" name="DN_S_Påmindelse 2">
    <vt:lpwstr/>
  </property>
  <property fmtid="{D5CDD505-2E9C-101B-9397-08002B2CF9AE}" pid="200" name="DN_S_Afdelingsnummer">
    <vt:lpwstr>33</vt:lpwstr>
  </property>
  <property fmtid="{D5CDD505-2E9C-101B-9397-08002B2CF9AE}" pid="201" name="DN_S_Bolignummer">
    <vt:lpwstr/>
  </property>
  <property fmtid="{D5CDD505-2E9C-101B-9397-08002B2CF9AE}" pid="202" name="DN_S_Indledning til 1. påmindelse">
    <vt:lpwstr/>
  </property>
  <property fmtid="{D5CDD505-2E9C-101B-9397-08002B2CF9AE}" pid="203" name="DN_S_Uddybning til 1. påmindelse">
    <vt:lpwstr/>
  </property>
  <property fmtid="{D5CDD505-2E9C-101B-9397-08002B2CF9AE}" pid="204" name="DN_S_Afslutning til 1. påmindelse">
    <vt:lpwstr/>
  </property>
  <property fmtid="{D5CDD505-2E9C-101B-9397-08002B2CF9AE}" pid="205" name="DN_S_Indledning til 2. påmindelse">
    <vt:lpwstr/>
  </property>
  <property fmtid="{D5CDD505-2E9C-101B-9397-08002B2CF9AE}" pid="206" name="DN_S_Uddybning til 2. påmindelse">
    <vt:lpwstr/>
  </property>
  <property fmtid="{D5CDD505-2E9C-101B-9397-08002B2CF9AE}" pid="207" name="DN_S_Afslutning til 2. påmindelse">
    <vt:lpwstr/>
  </property>
  <property fmtid="{D5CDD505-2E9C-101B-9397-08002B2CF9AE}" pid="208" name="DN_S_SagsnummerBKN">
    <vt:lpwstr/>
  </property>
  <property fmtid="{D5CDD505-2E9C-101B-9397-08002B2CF9AE}" pid="209" name="DN_S_AnsvarligAnsvarlig">
    <vt:lpwstr/>
  </property>
  <property fmtid="{D5CDD505-2E9C-101B-9397-08002B2CF9AE}" pid="210" name="DN_S_AnsvarligTitel">
    <vt:lpwstr/>
  </property>
  <property fmtid="{D5CDD505-2E9C-101B-9397-08002B2CF9AE}" pid="211" name="DN_S_BKNGade">
    <vt:lpwstr/>
  </property>
  <property fmtid="{D5CDD505-2E9C-101B-9397-08002B2CF9AE}" pid="212" name="DN_S_BKN">
    <vt:lpwstr/>
  </property>
  <property fmtid="{D5CDD505-2E9C-101B-9397-08002B2CF9AE}" pid="213" name="DN_S_BKNPostnummer">
    <vt:lpwstr/>
  </property>
  <property fmtid="{D5CDD505-2E9C-101B-9397-08002B2CF9AE}" pid="214" name="DN_S_BKNBy">
    <vt:lpwstr/>
  </property>
  <property fmtid="{D5CDD505-2E9C-101B-9397-08002B2CF9AE}" pid="215" name="DN_S_AfgørelseModtaget">
    <vt:lpwstr/>
  </property>
  <property fmtid="{D5CDD505-2E9C-101B-9397-08002B2CF9AE}" pid="216" name="DN_S_Adresse - Sat af WF">
    <vt:lpwstr/>
  </property>
  <property fmtid="{D5CDD505-2E9C-101B-9397-08002B2CF9AE}" pid="217" name="DN_S_FlytteklageOver">
    <vt:lpwstr/>
  </property>
  <property fmtid="{D5CDD505-2E9C-101B-9397-08002B2CF9AE}" pid="218" name="DN_S_BKNFornavn">
    <vt:lpwstr/>
  </property>
  <property fmtid="{D5CDD505-2E9C-101B-9397-08002B2CF9AE}" pid="219" name="DN_S_BKNEfternavn">
    <vt:lpwstr/>
  </property>
  <property fmtid="{D5CDD505-2E9C-101B-9397-08002B2CF9AE}" pid="220" name="DN_S_BKNMail">
    <vt:lpwstr/>
  </property>
  <property fmtid="{D5CDD505-2E9C-101B-9397-08002B2CF9AE}" pid="221" name="DN_S_BKNSagsnummer">
    <vt:lpwstr/>
  </property>
  <property fmtid="{D5CDD505-2E9C-101B-9397-08002B2CF9AE}" pid="222" name="DN_S_AnsvarligFirstName">
    <vt:lpwstr/>
  </property>
  <property fmtid="{D5CDD505-2E9C-101B-9397-08002B2CF9AE}" pid="223" name="DN_S_AnsvarligLastName">
    <vt:lpwstr/>
  </property>
  <property fmtid="{D5CDD505-2E9C-101B-9397-08002B2CF9AE}" pid="224" name="DN_S_Raaderettype">
    <vt:lpwstr/>
  </property>
  <property fmtid="{D5CDD505-2E9C-101B-9397-08002B2CF9AE}" pid="225" name="DN_S_Sendt til underskrift i Penneo">
    <vt:lpwstr/>
  </property>
  <property fmtid="{D5CDD505-2E9C-101B-9397-08002B2CF9AE}" pid="226" name="DN_S_Navn_på_ansøger">
    <vt:lpwstr/>
  </property>
  <property fmtid="{D5CDD505-2E9C-101B-9397-08002B2CF9AE}" pid="227" name="DN_S_tilbudsprispåråderetten">
    <vt:lpwstr/>
  </property>
  <property fmtid="{D5CDD505-2E9C-101B-9397-08002B2CF9AE}" pid="228" name="DN_S_PrisForSyn">
    <vt:lpwstr/>
  </property>
  <property fmtid="{D5CDD505-2E9C-101B-9397-08002B2CF9AE}" pid="229" name="DN_S_Byggesagshonorar">
    <vt:lpwstr/>
  </property>
  <property fmtid="{D5CDD505-2E9C-101B-9397-08002B2CF9AE}" pid="230" name="DN_S_NuværendeBoligafgift">
    <vt:lpwstr/>
  </property>
  <property fmtid="{D5CDD505-2E9C-101B-9397-08002B2CF9AE}" pid="231" name="DN_S_Finansieringsomkostninger">
    <vt:lpwstr/>
  </property>
  <property fmtid="{D5CDD505-2E9C-101B-9397-08002B2CF9AE}" pid="232" name="DN_S_Forbedringsforhøjelse">
    <vt:lpwstr/>
  </property>
  <property fmtid="{D5CDD505-2E9C-101B-9397-08002B2CF9AE}" pid="233" name="DN_S_AContoVand">
    <vt:lpwstr/>
  </property>
  <property fmtid="{D5CDD505-2E9C-101B-9397-08002B2CF9AE}" pid="234" name="DN_S_AContoVarme">
    <vt:lpwstr/>
  </property>
  <property fmtid="{D5CDD505-2E9C-101B-9397-08002B2CF9AE}" pid="235" name="DN_S_Tilbagekøbsklausul">
    <vt:lpwstr/>
  </property>
  <property fmtid="{D5CDD505-2E9C-101B-9397-08002B2CF9AE}" pid="236" name="DN_S_Kommunikationstjenester">
    <vt:lpwstr/>
  </property>
  <property fmtid="{D5CDD505-2E9C-101B-9397-08002B2CF9AE}" pid="237" name="DN_S_GarageParkering">
    <vt:lpwstr/>
  </property>
  <property fmtid="{D5CDD505-2E9C-101B-9397-08002B2CF9AE}" pid="238" name="DN_S_EkstraRum">
    <vt:lpwstr/>
  </property>
  <property fmtid="{D5CDD505-2E9C-101B-9397-08002B2CF9AE}" pid="239" name="DN_S_Ståldør">
    <vt:lpwstr/>
  </property>
  <property fmtid="{D5CDD505-2E9C-101B-9397-08002B2CF9AE}" pid="240" name="DN_S_ØvrigerOpkrævninger1">
    <vt:lpwstr/>
  </property>
  <property fmtid="{D5CDD505-2E9C-101B-9397-08002B2CF9AE}" pid="241" name="DN_S_ØvrigeOpkrævninger2">
    <vt:lpwstr/>
  </property>
  <property fmtid="{D5CDD505-2E9C-101B-9397-08002B2CF9AE}" pid="242" name="DN_S_ØvrigeOpkrævninger3">
    <vt:lpwstr/>
  </property>
  <property fmtid="{D5CDD505-2E9C-101B-9397-08002B2CF9AE}" pid="243" name="DN_S_ØvrigeOpkrævninger4">
    <vt:lpwstr/>
  </property>
  <property fmtid="{D5CDD505-2E9C-101B-9397-08002B2CF9AE}" pid="244" name="DN_S_SamletOmkostning">
    <vt:lpwstr/>
  </property>
  <property fmtid="{D5CDD505-2E9C-101B-9397-08002B2CF9AE}" pid="245" name="DN_S_SamletHuslejeEfterForbedring">
    <vt:lpwstr/>
  </property>
  <property fmtid="{D5CDD505-2E9C-101B-9397-08002B2CF9AE}" pid="246" name="DN_S_LøbetidPåLån">
    <vt:lpwstr>20</vt:lpwstr>
  </property>
  <property fmtid="{D5CDD505-2E9C-101B-9397-08002B2CF9AE}" pid="247" name="DN_S_BoligafgiftForhøjesPr">
    <vt:lpwstr/>
  </property>
  <property fmtid="{D5CDD505-2E9C-101B-9397-08002B2CF9AE}" pid="248" name="DN_S_NavnPåAnsøgerAdresse">
    <vt:lpwstr/>
  </property>
  <property fmtid="{D5CDD505-2E9C-101B-9397-08002B2CF9AE}" pid="249" name="DN_S_HåndværkerudgifterMedMaterialer">
    <vt:lpwstr/>
  </property>
  <property fmtid="{D5CDD505-2E9C-101B-9397-08002B2CF9AE}" pid="250" name="DN_S_SenesteValgTilBestyrelsen">
    <vt:lpwstr/>
  </property>
  <property fmtid="{D5CDD505-2E9C-101B-9397-08002B2CF9AE}" pid="251" name="DN_S_ValgperiodenUdløber">
    <vt:lpwstr/>
  </property>
  <property fmtid="{D5CDD505-2E9C-101B-9397-08002B2CF9AE}" pid="252" name="DN_S_Medarbejder">
    <vt:lpwstr/>
  </property>
  <property fmtid="{D5CDD505-2E9C-101B-9397-08002B2CF9AE}" pid="253" name="DN_S_DatoForAfdelingsmøde">
    <vt:lpwstr/>
  </property>
  <property fmtid="{D5CDD505-2E9C-101B-9397-08002B2CF9AE}" pid="254" name="DN_S_Stillingsbetegnelse">
    <vt:lpwstr/>
  </property>
  <property fmtid="{D5CDD505-2E9C-101B-9397-08002B2CF9AE}" pid="255" name="DN_S_Styregruppemedlem1">
    <vt:lpwstr/>
  </property>
  <property fmtid="{D5CDD505-2E9C-101B-9397-08002B2CF9AE}" pid="256" name="DN_S_Styregruppemedlem2">
    <vt:lpwstr/>
  </property>
  <property fmtid="{D5CDD505-2E9C-101B-9397-08002B2CF9AE}" pid="257" name="DN_S_Styregruppemedlem3">
    <vt:lpwstr/>
  </property>
  <property fmtid="{D5CDD505-2E9C-101B-9397-08002B2CF9AE}" pid="258" name="DN_S_Styregruppemedlem4">
    <vt:lpwstr/>
  </property>
  <property fmtid="{D5CDD505-2E9C-101B-9397-08002B2CF9AE}" pid="259" name="DN_S_Styregruppemedlem5">
    <vt:lpwstr/>
  </property>
  <property fmtid="{D5CDD505-2E9C-101B-9397-08002B2CF9AE}" pid="260" name="DN_S_Styregruppemedlem6">
    <vt:lpwstr/>
  </property>
  <property fmtid="{D5CDD505-2E9C-101B-9397-08002B2CF9AE}" pid="261" name="DN_S_Styregruppemedlem7">
    <vt:lpwstr/>
  </property>
  <property fmtid="{D5CDD505-2E9C-101B-9397-08002B2CF9AE}" pid="262" name="DN_S_Styregruppemedlem8">
    <vt:lpwstr/>
  </property>
  <property fmtid="{D5CDD505-2E9C-101B-9397-08002B2CF9AE}" pid="263" name="DN_S_Projektgruppemedlem1">
    <vt:lpwstr/>
  </property>
  <property fmtid="{D5CDD505-2E9C-101B-9397-08002B2CF9AE}" pid="264" name="DN_S_Projektgruppemedlem2">
    <vt:lpwstr/>
  </property>
  <property fmtid="{D5CDD505-2E9C-101B-9397-08002B2CF9AE}" pid="265" name="DN_S_Projektgruppemedlem3">
    <vt:lpwstr/>
  </property>
  <property fmtid="{D5CDD505-2E9C-101B-9397-08002B2CF9AE}" pid="266" name="DN_S_Projektgruppemedlem4">
    <vt:lpwstr/>
  </property>
  <property fmtid="{D5CDD505-2E9C-101B-9397-08002B2CF9AE}" pid="267" name="DN_S_Projektgruppemedlem5">
    <vt:lpwstr/>
  </property>
  <property fmtid="{D5CDD505-2E9C-101B-9397-08002B2CF9AE}" pid="268" name="DN_S_Projektgruppemedlem6">
    <vt:lpwstr/>
  </property>
  <property fmtid="{D5CDD505-2E9C-101B-9397-08002B2CF9AE}" pid="269" name="DN_S_Projektgruppemedlem7">
    <vt:lpwstr/>
  </property>
  <property fmtid="{D5CDD505-2E9C-101B-9397-08002B2CF9AE}" pid="270" name="DN_S_Projektgruppemedlem8">
    <vt:lpwstr/>
  </property>
  <property fmtid="{D5CDD505-2E9C-101B-9397-08002B2CF9AE}" pid="271" name="DN_S_Projektgruppemedlem9">
    <vt:lpwstr/>
  </property>
  <property fmtid="{D5CDD505-2E9C-101B-9397-08002B2CF9AE}" pid="272" name="DN_S_Projektgruppemedlem10">
    <vt:lpwstr/>
  </property>
  <property fmtid="{D5CDD505-2E9C-101B-9397-08002B2CF9AE}" pid="273" name="DN_S_Projektgruppemedlem11">
    <vt:lpwstr/>
  </property>
  <property fmtid="{D5CDD505-2E9C-101B-9397-08002B2CF9AE}" pid="274" name="DN_S_Projektgruppemedlem12">
    <vt:lpwstr/>
  </property>
  <property fmtid="{D5CDD505-2E9C-101B-9397-08002B2CF9AE}" pid="275" name="DN_S_Projektgruppemedlem13">
    <vt:lpwstr/>
  </property>
  <property fmtid="{D5CDD505-2E9C-101B-9397-08002B2CF9AE}" pid="276" name="DN_S_Projektgruppemedlem14">
    <vt:lpwstr/>
  </property>
  <property fmtid="{D5CDD505-2E9C-101B-9397-08002B2CF9AE}" pid="277" name="DN_S_Projektgruppemedlem15">
    <vt:lpwstr/>
  </property>
  <property fmtid="{D5CDD505-2E9C-101B-9397-08002B2CF9AE}" pid="278" name="DN_S_Projektejer">
    <vt:lpwstr/>
  </property>
  <property fmtid="{D5CDD505-2E9C-101B-9397-08002B2CF9AE}" pid="279" name="DN_S_Projektleder">
    <vt:lpwstr/>
  </property>
  <property fmtid="{D5CDD505-2E9C-101B-9397-08002B2CF9AE}" pid="280" name="DN_D_ProjektarkivProjektkommissorium">
    <vt:lpwstr/>
  </property>
  <property fmtid="{D5CDD505-2E9C-101B-9397-08002B2CF9AE}" pid="281" name="DN_S_KontraktSendt">
    <vt:lpwstr/>
  </property>
  <property fmtid="{D5CDD505-2E9C-101B-9397-08002B2CF9AE}" pid="282" name="DN_S_LejeBetalesSenest">
    <vt:lpwstr/>
  </property>
  <property fmtid="{D5CDD505-2E9C-101B-9397-08002B2CF9AE}" pid="283" name="DN_S_Facilitet">
    <vt:lpwstr/>
  </property>
  <property fmtid="{D5CDD505-2E9C-101B-9397-08002B2CF9AE}" pid="284" name="DN_S_LejeFra">
    <vt:lpwstr/>
  </property>
  <property fmtid="{D5CDD505-2E9C-101B-9397-08002B2CF9AE}" pid="285" name="DN_S_LejeTil">
    <vt:lpwstr/>
  </property>
  <property fmtid="{D5CDD505-2E9C-101B-9397-08002B2CF9AE}" pid="286" name="DN_S_LejeBeløb">
    <vt:lpwstr/>
  </property>
  <property fmtid="{D5CDD505-2E9C-101B-9397-08002B2CF9AE}" pid="287" name="DN_S_DepositumBeløb">
    <vt:lpwstr/>
  </property>
  <property fmtid="{D5CDD505-2E9C-101B-9397-08002B2CF9AE}" pid="288" name="DN_S_AfdelingHeltal">
    <vt:lpwstr/>
  </property>
  <property fmtid="{D5CDD505-2E9C-101B-9397-08002B2CF9AE}" pid="289" name="DN_S_RengøringBeløb">
    <vt:lpwstr/>
  </property>
  <property fmtid="{D5CDD505-2E9C-101B-9397-08002B2CF9AE}" pid="290" name="DN_S_SamletBeløb">
    <vt:lpwstr/>
  </property>
  <property fmtid="{D5CDD505-2E9C-101B-9397-08002B2CF9AE}" pid="291" name="DN_S_Subtotal">
    <vt:lpwstr/>
  </property>
  <property fmtid="{D5CDD505-2E9C-101B-9397-08002B2CF9AE}" pid="292" name="DN_S_AfdelingOvenliggendeSag">
    <vt:lpwstr/>
  </property>
  <property fmtid="{D5CDD505-2E9C-101B-9397-08002B2CF9AE}" pid="293" name="DN_S_Medarbejdernummer">
    <vt:lpwstr/>
  </property>
  <property fmtid="{D5CDD505-2E9C-101B-9397-08002B2CF9AE}" pid="294" name="DN_S_Fødselsdag">
    <vt:lpwstr/>
  </property>
  <property fmtid="{D5CDD505-2E9C-101B-9397-08002B2CF9AE}" pid="295" name="DN_S_Navn">
    <vt:lpwstr/>
  </property>
  <property fmtid="{D5CDD505-2E9C-101B-9397-08002B2CF9AE}" pid="296" name="DN_S_NærmesteLeder">
    <vt:lpwstr/>
  </property>
  <property fmtid="{D5CDD505-2E9C-101B-9397-08002B2CF9AE}" pid="297" name="DN_S_Telefon">
    <vt:lpwstr/>
  </property>
  <property fmtid="{D5CDD505-2E9C-101B-9397-08002B2CF9AE}" pid="298" name="DN_S_Udgift_pr_år">
    <vt:lpwstr/>
  </property>
  <property fmtid="{D5CDD505-2E9C-101B-9397-08002B2CF9AE}" pid="299" name="DN_S_Dækket_af_afdelingen">
    <vt:lpwstr/>
  </property>
  <property fmtid="{D5CDD505-2E9C-101B-9397-08002B2CF9AE}" pid="300" name="DN_S_Team">
    <vt:lpwstr/>
  </property>
  <property fmtid="{D5CDD505-2E9C-101B-9397-08002B2CF9AE}" pid="301" name="DN_S_Adresse">
    <vt:lpwstr/>
  </property>
  <property fmtid="{D5CDD505-2E9C-101B-9397-08002B2CF9AE}" pid="302" name="DN_S_Ansættelsesdato">
    <vt:lpwstr/>
  </property>
  <property fmtid="{D5CDD505-2E9C-101B-9397-08002B2CF9AE}" pid="303" name="DN_S_Anciennitetsdato">
    <vt:lpwstr/>
  </property>
  <property fmtid="{D5CDD505-2E9C-101B-9397-08002B2CF9AE}" pid="304" name="DN_S_Fratrædelsesdato">
    <vt:lpwstr/>
  </property>
  <property fmtid="{D5CDD505-2E9C-101B-9397-08002B2CF9AE}" pid="305" name="DN_S_Løn">
    <vt:lpwstr/>
  </property>
  <property fmtid="{D5CDD505-2E9C-101B-9397-08002B2CF9AE}" pid="306" name="DN_S_Løntillæg">
    <vt:lpwstr/>
  </property>
  <property fmtid="{D5CDD505-2E9C-101B-9397-08002B2CF9AE}" pid="307" name="DN_S_Ugentlig arbejdstid">
    <vt:lpwstr/>
  </property>
  <property fmtid="{D5CDD505-2E9C-101B-9397-08002B2CF9AE}" pid="308" name="DN_S_FastTidsbegrænset">
    <vt:lpwstr/>
  </property>
  <property fmtid="{D5CDD505-2E9C-101B-9397-08002B2CF9AE}" pid="309" name="DN_S_Overenskomst">
    <vt:lpwstr/>
  </property>
  <property fmtid="{D5CDD505-2E9C-101B-9397-08002B2CF9AE}" pid="310" name="DN_S_Løntrin efter overenskomst">
    <vt:lpwstr/>
  </property>
  <property fmtid="{D5CDD505-2E9C-101B-9397-08002B2CF9AE}" pid="311" name="DN_S_Ansvarlig byggeøknomi">
    <vt:lpwstr/>
  </property>
  <property fmtid="{D5CDD505-2E9C-101B-9397-08002B2CF9AE}" pid="312" name="DN_S_Ansvarlig team jura">
    <vt:lpwstr/>
  </property>
  <property fmtid="{D5CDD505-2E9C-101B-9397-08002B2CF9AE}" pid="313" name="DN_S_Tilbudspris_på_råderetten">
    <vt:lpwstr/>
  </property>
  <property fmtid="{D5CDD505-2E9C-101B-9397-08002B2CF9AE}" pid="314" name="DN_S_Pris_inkl_moms_og_omkostninger">
    <vt:lpwstr/>
  </property>
  <property fmtid="{D5CDD505-2E9C-101B-9397-08002B2CF9AE}" pid="315" name="DN_S_Heltal">
    <vt:lpwstr/>
  </property>
  <property fmtid="{D5CDD505-2E9C-101B-9397-08002B2CF9AE}" pid="316" name="DN_S_Formelfelt">
    <vt:lpwstr/>
  </property>
  <property fmtid="{D5CDD505-2E9C-101B-9397-08002B2CF9AE}" pid="317" name="DN_S_Arbejdstid">
    <vt:lpwstr/>
  </property>
  <property fmtid="{D5CDD505-2E9C-101B-9397-08002B2CF9AE}" pid="318" name="DN_S_Samlettidsbesparelse">
    <vt:lpwstr/>
  </property>
  <property fmtid="{D5CDD505-2E9C-101B-9397-08002B2CF9AE}" pid="319" name="DN_S_Tidsforbrug_Instans">
    <vt:lpwstr/>
  </property>
  <property fmtid="{D5CDD505-2E9C-101B-9397-08002B2CF9AE}" pid="320" name="DN_S_Uploadetmanuelprocesbeskrivelse">
    <vt:lpwstr/>
  </property>
  <property fmtid="{D5CDD505-2E9C-101B-9397-08002B2CF9AE}" pid="321" name="DN_S_Robotprogrammer">
    <vt:lpwstr/>
  </property>
  <property fmtid="{D5CDD505-2E9C-101B-9397-08002B2CF9AE}" pid="322" name="DN_S_AABplugins">
    <vt:lpwstr/>
  </property>
  <property fmtid="{D5CDD505-2E9C-101B-9397-08002B2CF9AE}" pid="323" name="DN_S_Robottype">
    <vt:lpwstr/>
  </property>
  <property fmtid="{D5CDD505-2E9C-101B-9397-08002B2CF9AE}" pid="324" name="DN_S_Robotbestiller">
    <vt:lpwstr/>
  </property>
  <property fmtid="{D5CDD505-2E9C-101B-9397-08002B2CF9AE}" pid="325" name="DN_S_Beskrivelse">
    <vt:lpwstr/>
  </property>
  <property fmtid="{D5CDD505-2E9C-101B-9397-08002B2CF9AE}" pid="326" name="DN_S_Transactionstid">
    <vt:lpwstr/>
  </property>
  <property fmtid="{D5CDD505-2E9C-101B-9397-08002B2CF9AE}" pid="327" name="DN_S_Robotudvikler">
    <vt:lpwstr/>
  </property>
  <property fmtid="{D5CDD505-2E9C-101B-9397-08002B2CF9AE}" pid="328" name="DN_S_Procesejer">
    <vt:lpwstr/>
  </property>
  <property fmtid="{D5CDD505-2E9C-101B-9397-08002B2CF9AE}" pid="329" name="DN_S_Kapacitet">
    <vt:lpwstr/>
  </property>
  <property fmtid="{D5CDD505-2E9C-101B-9397-08002B2CF9AE}" pid="330" name="Author">
    <vt:lpwstr>AAB33_Christina Schou Kofod (Parlamentarisk)</vt:lpwstr>
  </property>
  <property fmtid="{D5CDD505-2E9C-101B-9397-08002B2CF9AE}" pid="331" name="Title">
    <vt:lpwstr>Bestyrelsesmøde</vt:lpwstr>
  </property>
</Properties>
</file>